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rightFromText="25740" w:topFromText="1240" w:bottomFromText="1270" w:vertAnchor="page" w:horzAnchor="page" w:tblpX="1418" w:tblpY="2960"/>
        <w:tblW w:w="0" w:type="auto"/>
        <w:tblLayout w:type="fixed"/>
        <w:tblCellMar>
          <w:left w:w="0" w:type="dxa"/>
          <w:right w:w="0" w:type="dxa"/>
        </w:tblCellMar>
        <w:tblLook w:val="04A0" w:firstRow="1" w:lastRow="0" w:firstColumn="1" w:lastColumn="0" w:noHBand="0" w:noVBand="1"/>
      </w:tblPr>
      <w:tblGrid>
        <w:gridCol w:w="5096"/>
        <w:gridCol w:w="25"/>
        <w:gridCol w:w="25"/>
        <w:gridCol w:w="25"/>
        <w:gridCol w:w="25"/>
        <w:gridCol w:w="25"/>
        <w:gridCol w:w="25"/>
      </w:tblGrid>
      <w:tr w:rsidR="007B712C" w:rsidRPr="008C75E1" w14:paraId="07E0D20F" w14:textId="007C5F30" w:rsidTr="00A95347">
        <w:trPr>
          <w:trHeight w:hRule="exact" w:val="1580"/>
        </w:trPr>
        <w:tc>
          <w:tcPr>
            <w:tcW w:w="5096" w:type="dxa"/>
          </w:tcPr>
          <w:p w14:paraId="24C6D5F3" w14:textId="1E31450E" w:rsidR="007B712C" w:rsidRPr="00D04880" w:rsidRDefault="007B712C" w:rsidP="00FE47C8">
            <w:pPr>
              <w:spacing w:before="19" w:line="240" w:lineRule="auto"/>
              <w:ind w:right="-20"/>
              <w:rPr>
                <w:rFonts w:eastAsia="Gotham Book" w:cs="Gotham Book"/>
                <w:szCs w:val="20"/>
              </w:rPr>
            </w:pPr>
            <w:r w:rsidRPr="00D04880">
              <w:rPr>
                <w:rFonts w:eastAsia="Gotham Book" w:cs="Gotham Book"/>
                <w:szCs w:val="20"/>
              </w:rPr>
              <w:t>Aan de</w:t>
            </w:r>
            <w:r w:rsidRPr="00D04880">
              <w:rPr>
                <w:rFonts w:eastAsia="Gotham Book" w:cs="Gotham Book"/>
                <w:spacing w:val="-3"/>
                <w:szCs w:val="20"/>
              </w:rPr>
              <w:t xml:space="preserve"> </w:t>
            </w:r>
            <w:r w:rsidRPr="00D04880">
              <w:rPr>
                <w:rFonts w:eastAsia="Gotham Book" w:cs="Gotham Book"/>
                <w:spacing w:val="1"/>
                <w:szCs w:val="20"/>
              </w:rPr>
              <w:t>o</w:t>
            </w:r>
            <w:r w:rsidRPr="00D04880">
              <w:rPr>
                <w:rFonts w:eastAsia="Gotham Book" w:cs="Gotham Book"/>
                <w:spacing w:val="2"/>
                <w:szCs w:val="20"/>
              </w:rPr>
              <w:t>u</w:t>
            </w:r>
            <w:r w:rsidRPr="00D04880">
              <w:rPr>
                <w:rFonts w:eastAsia="Gotham Book" w:cs="Gotham Book"/>
                <w:szCs w:val="20"/>
              </w:rPr>
              <w:t>de</w:t>
            </w:r>
            <w:r w:rsidRPr="00D04880">
              <w:rPr>
                <w:rFonts w:eastAsia="Gotham Book" w:cs="Gotham Book"/>
                <w:spacing w:val="1"/>
                <w:szCs w:val="20"/>
              </w:rPr>
              <w:t>r</w:t>
            </w:r>
            <w:r w:rsidRPr="00D04880">
              <w:rPr>
                <w:rFonts w:eastAsia="Gotham Book" w:cs="Gotham Book"/>
                <w:spacing w:val="-2"/>
                <w:szCs w:val="20"/>
              </w:rPr>
              <w:t>(</w:t>
            </w:r>
            <w:r w:rsidRPr="00D04880">
              <w:rPr>
                <w:rFonts w:eastAsia="Gotham Book" w:cs="Gotham Book"/>
                <w:spacing w:val="-3"/>
                <w:szCs w:val="20"/>
              </w:rPr>
              <w:t>s</w:t>
            </w:r>
            <w:r w:rsidRPr="00D04880">
              <w:rPr>
                <w:rFonts w:eastAsia="Gotham Book" w:cs="Gotham Book"/>
                <w:spacing w:val="1"/>
                <w:szCs w:val="20"/>
              </w:rPr>
              <w:t>)/verzorger(s) van onze leerlingen</w:t>
            </w:r>
            <w:r w:rsidR="001D2B20">
              <w:rPr>
                <w:rFonts w:eastAsia="Gotham Book" w:cs="Gotham Book"/>
                <w:spacing w:val="1"/>
                <w:szCs w:val="20"/>
              </w:rPr>
              <w:t xml:space="preserve"> </w:t>
            </w:r>
            <w:r w:rsidR="00B509A9">
              <w:rPr>
                <w:rFonts w:eastAsia="Gotham Book" w:cs="Gotham Book"/>
                <w:spacing w:val="1"/>
                <w:szCs w:val="20"/>
              </w:rPr>
              <w:t>van Eigen Weg</w:t>
            </w:r>
          </w:p>
          <w:p w14:paraId="40EA5D00" w14:textId="5EB5CC60" w:rsidR="007B712C" w:rsidRPr="008C75E1" w:rsidRDefault="007B712C" w:rsidP="00093D89">
            <w:pPr>
              <w:spacing w:before="19" w:line="240" w:lineRule="auto"/>
              <w:ind w:right="-20"/>
            </w:pPr>
          </w:p>
        </w:tc>
        <w:tc>
          <w:tcPr>
            <w:tcW w:w="25" w:type="dxa"/>
            <w:tcBorders>
              <w:top w:val="single" w:sz="2" w:space="0" w:color="FFFFFF"/>
              <w:left w:val="nil"/>
              <w:bottom w:val="single" w:sz="2" w:space="0" w:color="FFFFFF"/>
              <w:right w:val="single" w:sz="2" w:space="0" w:color="FFFFFF"/>
            </w:tcBorders>
          </w:tcPr>
          <w:p w14:paraId="79FE998B" w14:textId="77777777" w:rsidR="007B712C" w:rsidRPr="008C75E1" w:rsidRDefault="007B712C" w:rsidP="00E16A5B">
            <w:pPr>
              <w:pStyle w:val="Adresvakstadesch"/>
            </w:pPr>
          </w:p>
        </w:tc>
        <w:tc>
          <w:tcPr>
            <w:tcW w:w="25" w:type="dxa"/>
            <w:tcBorders>
              <w:top w:val="single" w:sz="2" w:space="0" w:color="FFFFFF"/>
              <w:left w:val="single" w:sz="2" w:space="0" w:color="FFFFFF"/>
              <w:bottom w:val="single" w:sz="2" w:space="0" w:color="FFFFFF"/>
              <w:right w:val="single" w:sz="2" w:space="0" w:color="FFFFFF"/>
            </w:tcBorders>
          </w:tcPr>
          <w:p w14:paraId="375573D1" w14:textId="77777777" w:rsidR="007B712C" w:rsidRPr="008C75E1" w:rsidRDefault="007B712C" w:rsidP="00E16A5B">
            <w:pPr>
              <w:pStyle w:val="Adresvakstadesch"/>
            </w:pPr>
          </w:p>
        </w:tc>
        <w:tc>
          <w:tcPr>
            <w:tcW w:w="25" w:type="dxa"/>
            <w:tcBorders>
              <w:top w:val="single" w:sz="2" w:space="0" w:color="FFFFFF"/>
              <w:left w:val="single" w:sz="2" w:space="0" w:color="FFFFFF"/>
              <w:bottom w:val="single" w:sz="2" w:space="0" w:color="FFFFFF"/>
              <w:right w:val="single" w:sz="2" w:space="0" w:color="FFFFFF"/>
            </w:tcBorders>
          </w:tcPr>
          <w:p w14:paraId="6448D863" w14:textId="77777777" w:rsidR="007B712C" w:rsidRPr="008C75E1" w:rsidRDefault="007B712C" w:rsidP="00E16A5B">
            <w:pPr>
              <w:pStyle w:val="Adresvakstadesch"/>
            </w:pPr>
          </w:p>
        </w:tc>
        <w:tc>
          <w:tcPr>
            <w:tcW w:w="25" w:type="dxa"/>
            <w:tcBorders>
              <w:top w:val="single" w:sz="2" w:space="0" w:color="FFFFFF"/>
              <w:left w:val="single" w:sz="2" w:space="0" w:color="FFFFFF"/>
              <w:bottom w:val="single" w:sz="2" w:space="0" w:color="FFFFFF"/>
              <w:right w:val="single" w:sz="2" w:space="0" w:color="FFFFFF"/>
            </w:tcBorders>
          </w:tcPr>
          <w:p w14:paraId="59A24865" w14:textId="77777777" w:rsidR="007B712C" w:rsidRPr="008C75E1" w:rsidRDefault="007B712C" w:rsidP="00E16A5B">
            <w:pPr>
              <w:pStyle w:val="Adresvakstadesch"/>
            </w:pPr>
          </w:p>
        </w:tc>
        <w:tc>
          <w:tcPr>
            <w:tcW w:w="25" w:type="dxa"/>
            <w:tcBorders>
              <w:top w:val="single" w:sz="2" w:space="0" w:color="FFFFFF"/>
              <w:left w:val="single" w:sz="2" w:space="0" w:color="FFFFFF"/>
              <w:bottom w:val="single" w:sz="2" w:space="0" w:color="FFFFFF"/>
              <w:right w:val="single" w:sz="2" w:space="0" w:color="FFFFFF"/>
            </w:tcBorders>
          </w:tcPr>
          <w:p w14:paraId="41C04340" w14:textId="77777777" w:rsidR="007B712C" w:rsidRPr="008C75E1" w:rsidRDefault="007B712C" w:rsidP="00E16A5B">
            <w:pPr>
              <w:pStyle w:val="Adresvakstadesch"/>
            </w:pPr>
          </w:p>
        </w:tc>
        <w:tc>
          <w:tcPr>
            <w:tcW w:w="25" w:type="dxa"/>
            <w:tcBorders>
              <w:top w:val="single" w:sz="2" w:space="0" w:color="FFFFFF"/>
              <w:left w:val="single" w:sz="2" w:space="0" w:color="FFFFFF"/>
              <w:bottom w:val="single" w:sz="2" w:space="0" w:color="FFFFFF"/>
              <w:right w:val="single" w:sz="2" w:space="0" w:color="FFFFFF"/>
            </w:tcBorders>
          </w:tcPr>
          <w:p w14:paraId="3E5C6EE2" w14:textId="77777777" w:rsidR="007B712C" w:rsidRPr="008C75E1" w:rsidRDefault="007B712C" w:rsidP="00E16A5B">
            <w:pPr>
              <w:pStyle w:val="Adresvakstadesch"/>
            </w:pPr>
          </w:p>
        </w:tc>
      </w:tr>
    </w:tbl>
    <w:tbl>
      <w:tblPr>
        <w:tblpPr w:bottomFromText="200" w:vertAnchor="page" w:horzAnchor="page" w:tblpX="1418" w:tblpY="5852"/>
        <w:tblW w:w="0" w:type="auto"/>
        <w:tblLayout w:type="fixed"/>
        <w:tblCellMar>
          <w:left w:w="0" w:type="dxa"/>
          <w:right w:w="0" w:type="dxa"/>
        </w:tblCellMar>
        <w:tblLook w:val="04A0" w:firstRow="1" w:lastRow="0" w:firstColumn="1" w:lastColumn="0" w:noHBand="0" w:noVBand="1"/>
      </w:tblPr>
      <w:tblGrid>
        <w:gridCol w:w="2058"/>
      </w:tblGrid>
      <w:tr w:rsidR="00735E7A" w:rsidRPr="008C75E1" w14:paraId="7FC8A563" w14:textId="77777777" w:rsidTr="00D0618B">
        <w:trPr>
          <w:trHeight w:hRule="exact" w:val="220"/>
        </w:trPr>
        <w:tc>
          <w:tcPr>
            <w:tcW w:w="2058" w:type="dxa"/>
          </w:tcPr>
          <w:p w14:paraId="56E73AD3" w14:textId="77777777" w:rsidR="00735E7A" w:rsidRPr="008C75E1" w:rsidRDefault="00735E7A" w:rsidP="003519A9">
            <w:pPr>
              <w:pStyle w:val="Documentgegevenskopjestadesch"/>
            </w:pPr>
            <w:r w:rsidRPr="008C75E1">
              <w:t>datum</w:t>
            </w:r>
          </w:p>
        </w:tc>
      </w:tr>
      <w:tr w:rsidR="00735E7A" w:rsidRPr="008C75E1" w14:paraId="2748CEA1" w14:textId="77777777" w:rsidTr="00D0618B">
        <w:trPr>
          <w:trHeight w:hRule="exact" w:val="220"/>
        </w:trPr>
        <w:tc>
          <w:tcPr>
            <w:tcW w:w="2058" w:type="dxa"/>
          </w:tcPr>
          <w:p w14:paraId="4F7DC704" w14:textId="7C3FD2D9" w:rsidR="00735E7A" w:rsidRPr="008C75E1" w:rsidRDefault="008949D2" w:rsidP="006343CA">
            <w:pPr>
              <w:pStyle w:val="Documentgegevensdatumstadesch"/>
            </w:pPr>
            <w:r>
              <w:t>13 maart</w:t>
            </w:r>
            <w:r w:rsidR="001D2B20">
              <w:t xml:space="preserve"> 2026</w:t>
            </w:r>
          </w:p>
        </w:tc>
      </w:tr>
      <w:tr w:rsidR="00735E7A" w:rsidRPr="008C75E1" w14:paraId="3B5A80ED" w14:textId="77777777" w:rsidTr="00D0618B">
        <w:trPr>
          <w:trHeight w:hRule="exact" w:val="220"/>
        </w:trPr>
        <w:tc>
          <w:tcPr>
            <w:tcW w:w="2058" w:type="dxa"/>
          </w:tcPr>
          <w:p w14:paraId="2F2BB8BA" w14:textId="77777777" w:rsidR="00735E7A" w:rsidRPr="008C75E1" w:rsidRDefault="00735E7A" w:rsidP="003519A9">
            <w:pPr>
              <w:pStyle w:val="Documentgegevensstadesch"/>
            </w:pPr>
          </w:p>
        </w:tc>
      </w:tr>
      <w:tr w:rsidR="00735E7A" w:rsidRPr="008C75E1" w14:paraId="131F3D5F" w14:textId="77777777" w:rsidTr="00D0618B">
        <w:trPr>
          <w:trHeight w:hRule="exact" w:val="220"/>
        </w:trPr>
        <w:tc>
          <w:tcPr>
            <w:tcW w:w="2058" w:type="dxa"/>
          </w:tcPr>
          <w:p w14:paraId="1A10D745" w14:textId="77777777" w:rsidR="00735E7A" w:rsidRPr="008C75E1" w:rsidRDefault="00735E7A" w:rsidP="003519A9">
            <w:pPr>
              <w:pStyle w:val="Documentgegevenskopjestadesch"/>
            </w:pPr>
            <w:r w:rsidRPr="008C75E1">
              <w:t>betreft</w:t>
            </w:r>
          </w:p>
        </w:tc>
      </w:tr>
      <w:tr w:rsidR="00735E7A" w:rsidRPr="008C75E1" w14:paraId="0D2D2F3F" w14:textId="77777777" w:rsidTr="00D0618B">
        <w:trPr>
          <w:trHeight w:val="220"/>
        </w:trPr>
        <w:tc>
          <w:tcPr>
            <w:tcW w:w="2058" w:type="dxa"/>
          </w:tcPr>
          <w:p w14:paraId="30822E0B" w14:textId="1D8C4259" w:rsidR="00B93F50" w:rsidRPr="008C75E1" w:rsidRDefault="008949D2" w:rsidP="003519A9">
            <w:pPr>
              <w:pStyle w:val="Documentgegevensstadesch"/>
            </w:pPr>
            <w:r>
              <w:t>Lestijden ontwikkelweek</w:t>
            </w:r>
          </w:p>
        </w:tc>
      </w:tr>
      <w:tr w:rsidR="00A45693" w:rsidRPr="008C75E1" w14:paraId="7F886984" w14:textId="77777777" w:rsidTr="00D0618B">
        <w:trPr>
          <w:trHeight w:hRule="exact" w:val="220"/>
        </w:trPr>
        <w:tc>
          <w:tcPr>
            <w:tcW w:w="2058" w:type="dxa"/>
          </w:tcPr>
          <w:p w14:paraId="197A2FCC" w14:textId="77777777" w:rsidR="00A45693" w:rsidRPr="008C75E1" w:rsidRDefault="00A45693" w:rsidP="003519A9">
            <w:pPr>
              <w:pStyle w:val="Documentgegevensstadesch"/>
            </w:pPr>
          </w:p>
        </w:tc>
      </w:tr>
      <w:tr w:rsidR="00735E7A" w:rsidRPr="008C75E1" w14:paraId="015C53F1" w14:textId="77777777" w:rsidTr="00D0618B">
        <w:trPr>
          <w:trHeight w:hRule="exact" w:val="220"/>
        </w:trPr>
        <w:tc>
          <w:tcPr>
            <w:tcW w:w="2058" w:type="dxa"/>
          </w:tcPr>
          <w:p w14:paraId="2F44E6F0" w14:textId="77777777" w:rsidR="00735E7A" w:rsidRPr="008C75E1" w:rsidRDefault="00735E7A" w:rsidP="003519A9">
            <w:pPr>
              <w:pStyle w:val="Documentgegevenskopjestadesch"/>
            </w:pPr>
            <w:r w:rsidRPr="008C75E1">
              <w:t>behandeld door</w:t>
            </w:r>
          </w:p>
        </w:tc>
      </w:tr>
      <w:tr w:rsidR="00735E7A" w:rsidRPr="008C75E1" w14:paraId="62071C8D" w14:textId="77777777" w:rsidTr="00D0618B">
        <w:trPr>
          <w:trHeight w:val="220"/>
        </w:trPr>
        <w:tc>
          <w:tcPr>
            <w:tcW w:w="2058" w:type="dxa"/>
          </w:tcPr>
          <w:p w14:paraId="4E0CF45B" w14:textId="362A47EF" w:rsidR="00B93F50" w:rsidRPr="008C75E1" w:rsidRDefault="001D2B20" w:rsidP="003519A9">
            <w:pPr>
              <w:pStyle w:val="Documentgegevensstadesch"/>
            </w:pPr>
            <w:r>
              <w:t>Christel Rol</w:t>
            </w:r>
          </w:p>
        </w:tc>
      </w:tr>
      <w:tr w:rsidR="003F6011" w:rsidRPr="008C75E1" w14:paraId="2014FE04" w14:textId="77777777" w:rsidTr="00D0618B">
        <w:trPr>
          <w:trHeight w:hRule="exact" w:val="220"/>
        </w:trPr>
        <w:tc>
          <w:tcPr>
            <w:tcW w:w="2058" w:type="dxa"/>
          </w:tcPr>
          <w:p w14:paraId="45DF3C31" w14:textId="77777777" w:rsidR="003F6011" w:rsidRPr="008C75E1" w:rsidRDefault="003F6011" w:rsidP="003519A9">
            <w:pPr>
              <w:pStyle w:val="Documentgegevensstadesch"/>
            </w:pPr>
          </w:p>
        </w:tc>
      </w:tr>
      <w:tr w:rsidR="00735E7A" w:rsidRPr="008C75E1" w14:paraId="1E4DD818" w14:textId="77777777" w:rsidTr="00D0618B">
        <w:trPr>
          <w:trHeight w:hRule="exact" w:val="220"/>
        </w:trPr>
        <w:tc>
          <w:tcPr>
            <w:tcW w:w="2058" w:type="dxa"/>
          </w:tcPr>
          <w:p w14:paraId="6061AD9A" w14:textId="77777777" w:rsidR="00735E7A" w:rsidRPr="008C75E1" w:rsidRDefault="00735E7A" w:rsidP="003519A9">
            <w:pPr>
              <w:pStyle w:val="Documentgegevenskopjestadesch"/>
            </w:pPr>
            <w:r w:rsidRPr="008C75E1">
              <w:t>kenmerk</w:t>
            </w:r>
          </w:p>
        </w:tc>
      </w:tr>
      <w:tr w:rsidR="00735E7A" w:rsidRPr="008C75E1" w14:paraId="4B28926F" w14:textId="77777777" w:rsidTr="00D0618B">
        <w:trPr>
          <w:trHeight w:val="220"/>
        </w:trPr>
        <w:tc>
          <w:tcPr>
            <w:tcW w:w="2058" w:type="dxa"/>
          </w:tcPr>
          <w:p w14:paraId="2B67E0D2" w14:textId="4BA912C8" w:rsidR="00B93F50" w:rsidRPr="008C75E1" w:rsidRDefault="00913CDF" w:rsidP="003519A9">
            <w:pPr>
              <w:pStyle w:val="Documentgegevensstadesch"/>
            </w:pPr>
            <w:r>
              <w:t>O</w:t>
            </w:r>
            <w:r w:rsidR="001D2B20">
              <w:t>2526</w:t>
            </w:r>
            <w:r w:rsidR="009C7091">
              <w:t>247</w:t>
            </w:r>
          </w:p>
        </w:tc>
      </w:tr>
      <w:tr w:rsidR="00735E7A" w:rsidRPr="008C75E1" w14:paraId="3990CE09" w14:textId="77777777" w:rsidTr="00D0618B">
        <w:trPr>
          <w:trHeight w:hRule="exact" w:val="220"/>
        </w:trPr>
        <w:tc>
          <w:tcPr>
            <w:tcW w:w="2058" w:type="dxa"/>
          </w:tcPr>
          <w:p w14:paraId="6E86845D" w14:textId="77777777" w:rsidR="00735E7A" w:rsidRPr="008C75E1" w:rsidRDefault="00735E7A" w:rsidP="003519A9">
            <w:pPr>
              <w:pStyle w:val="Documentgegevensstadesch"/>
            </w:pPr>
          </w:p>
        </w:tc>
      </w:tr>
      <w:tr w:rsidR="00735E7A" w:rsidRPr="008C75E1" w14:paraId="551AE54B" w14:textId="77777777" w:rsidTr="00D0618B">
        <w:trPr>
          <w:trHeight w:hRule="exact" w:val="220"/>
        </w:trPr>
        <w:tc>
          <w:tcPr>
            <w:tcW w:w="2058" w:type="dxa"/>
          </w:tcPr>
          <w:p w14:paraId="033CF8A1" w14:textId="77777777" w:rsidR="00B93F50" w:rsidRPr="008C75E1" w:rsidRDefault="00735E7A" w:rsidP="003519A9">
            <w:pPr>
              <w:pStyle w:val="Documentgegevenskopjestadesch"/>
            </w:pPr>
            <w:r w:rsidRPr="008C75E1">
              <w:t>bijlagen</w:t>
            </w:r>
          </w:p>
        </w:tc>
      </w:tr>
      <w:tr w:rsidR="00735E7A" w:rsidRPr="008C75E1" w14:paraId="11FB738B" w14:textId="77777777" w:rsidTr="00D0618B">
        <w:trPr>
          <w:trHeight w:val="240"/>
        </w:trPr>
        <w:tc>
          <w:tcPr>
            <w:tcW w:w="2058" w:type="dxa"/>
          </w:tcPr>
          <w:p w14:paraId="03DB5FEB" w14:textId="6B2CF019" w:rsidR="00B93F50" w:rsidRPr="008C75E1" w:rsidRDefault="00431815" w:rsidP="003519A9">
            <w:pPr>
              <w:pStyle w:val="Documentgegevensstadesch"/>
            </w:pPr>
            <w:r>
              <w:t>-</w:t>
            </w:r>
          </w:p>
        </w:tc>
      </w:tr>
    </w:tbl>
    <w:p w14:paraId="5775269D" w14:textId="6AD81DFA" w:rsidR="001D2B20" w:rsidRDefault="001D2B20" w:rsidP="00FE47C8">
      <w:pPr>
        <w:pStyle w:val="Basistekststadesch"/>
        <w:spacing w:line="240" w:lineRule="auto"/>
      </w:pPr>
      <w:r>
        <w:t>Geachte ouder</w:t>
      </w:r>
      <w:r w:rsidR="00AC6782">
        <w:t>(</w:t>
      </w:r>
      <w:r>
        <w:t>s</w:t>
      </w:r>
      <w:r w:rsidR="00AC6782">
        <w:t>)</w:t>
      </w:r>
      <w:r>
        <w:t>/verzorger</w:t>
      </w:r>
      <w:r w:rsidR="00AC6782">
        <w:t>(</w:t>
      </w:r>
      <w:r>
        <w:t>s</w:t>
      </w:r>
      <w:r w:rsidR="00AC6782">
        <w:t>)</w:t>
      </w:r>
      <w:r>
        <w:t>,</w:t>
      </w:r>
    </w:p>
    <w:p w14:paraId="4457485A" w14:textId="77777777" w:rsidR="001D2B20" w:rsidRDefault="001D2B20" w:rsidP="00FE47C8">
      <w:pPr>
        <w:pStyle w:val="Basistekststadesch"/>
        <w:spacing w:line="240" w:lineRule="auto"/>
      </w:pPr>
    </w:p>
    <w:p w14:paraId="781AD92B" w14:textId="25CD8AC6" w:rsidR="00B509A9" w:rsidRDefault="00B509A9" w:rsidP="00FE47C8">
      <w:pPr>
        <w:pStyle w:val="Basistekststadesch"/>
        <w:spacing w:line="240" w:lineRule="auto"/>
      </w:pPr>
      <w:r w:rsidRPr="00B509A9">
        <w:t xml:space="preserve">Van vrijdag 27 maart t/m donderdag 2 april vindt op Stad &amp; Esch de ontwikkelweek plaats. In deze week staan de lessen voor alle leerlingen gepland </w:t>
      </w:r>
      <w:r w:rsidR="007B2AB3">
        <w:t>van</w:t>
      </w:r>
      <w:r w:rsidRPr="00B509A9">
        <w:t xml:space="preserve"> het 1e t/m het 4e lesuur.</w:t>
      </w:r>
    </w:p>
    <w:p w14:paraId="09A6E69E" w14:textId="77777777" w:rsidR="00B509A9" w:rsidRPr="00B509A9" w:rsidRDefault="00B509A9" w:rsidP="00FE47C8">
      <w:pPr>
        <w:pStyle w:val="Basistekststadesch"/>
        <w:spacing w:line="240" w:lineRule="auto"/>
      </w:pPr>
    </w:p>
    <w:p w14:paraId="5839CB12" w14:textId="470A5BE9" w:rsidR="007B2AB3" w:rsidRPr="007B2AB3" w:rsidRDefault="007B2AB3" w:rsidP="00FE47C8">
      <w:pPr>
        <w:pStyle w:val="Basistekststadesch"/>
        <w:spacing w:line="240" w:lineRule="auto"/>
        <w:rPr>
          <w:rFonts w:ascii="Gotham Bold" w:hAnsi="Gotham Bold"/>
          <w:color w:val="00B0F0"/>
        </w:rPr>
      </w:pPr>
      <w:r w:rsidRPr="007B2AB3">
        <w:rPr>
          <w:rFonts w:ascii="Gotham Bold" w:hAnsi="Gotham Bold"/>
          <w:color w:val="00B0F0"/>
        </w:rPr>
        <w:t>Ontwikkeling onderwijs</w:t>
      </w:r>
    </w:p>
    <w:p w14:paraId="390A342B" w14:textId="12E78DDB" w:rsidR="00B509A9" w:rsidRDefault="00B509A9" w:rsidP="00FE47C8">
      <w:pPr>
        <w:pStyle w:val="Basistekststadesch"/>
        <w:spacing w:line="240" w:lineRule="auto"/>
      </w:pPr>
      <w:r w:rsidRPr="00B509A9">
        <w:t>Na het 4e lesuur werken docenten samen binnen hun onderwijsteams, expertteams of in andere samenstellingen aan de verdere ontwikkeling van het onderwijs voor onze leerlingen. Deze periode in het schooljaar is in afstemming met de medezeggenschapsraad (MR) gekozen.</w:t>
      </w:r>
    </w:p>
    <w:p w14:paraId="297C0652" w14:textId="77777777" w:rsidR="007B2AB3" w:rsidRDefault="007B2AB3" w:rsidP="00FE47C8">
      <w:pPr>
        <w:pStyle w:val="Basistekststadesch"/>
        <w:spacing w:line="240" w:lineRule="auto"/>
      </w:pPr>
    </w:p>
    <w:p w14:paraId="4B0B01E0" w14:textId="17ABF26C" w:rsidR="007B2AB3" w:rsidRPr="00B509A9" w:rsidRDefault="007B2AB3" w:rsidP="00FE47C8">
      <w:pPr>
        <w:pStyle w:val="Basistekststadesch"/>
        <w:spacing w:line="240" w:lineRule="auto"/>
        <w:rPr>
          <w:rFonts w:ascii="Gotham Bold" w:hAnsi="Gotham Bold"/>
          <w:color w:val="00B0F0"/>
        </w:rPr>
      </w:pPr>
      <w:r w:rsidRPr="007B2AB3">
        <w:rPr>
          <w:rFonts w:ascii="Gotham Bold" w:hAnsi="Gotham Bold"/>
          <w:color w:val="00B0F0"/>
        </w:rPr>
        <w:t>Uitzondering</w:t>
      </w:r>
    </w:p>
    <w:p w14:paraId="57801EAD" w14:textId="77777777" w:rsidR="00B509A9" w:rsidRPr="00B509A9" w:rsidRDefault="00B509A9" w:rsidP="00FE47C8">
      <w:pPr>
        <w:pStyle w:val="Basistekststadesch"/>
        <w:spacing w:line="240" w:lineRule="auto"/>
      </w:pPr>
      <w:r w:rsidRPr="00B509A9">
        <w:t>Voor de examenklassen (4BK en 4TL) geldt een uitzondering. Deze leerlingen volgen in deze week het programma zoals dat door hun mentor is gecommuniceerd, in verband met de voorbereidingen op de examens.</w:t>
      </w:r>
    </w:p>
    <w:p w14:paraId="1E7D7BB8" w14:textId="77777777" w:rsidR="007B2AB3" w:rsidRDefault="007B2AB3" w:rsidP="00FE47C8">
      <w:pPr>
        <w:pStyle w:val="Basistekststadesch"/>
        <w:spacing w:line="240" w:lineRule="auto"/>
      </w:pPr>
    </w:p>
    <w:p w14:paraId="6925B081" w14:textId="4FC4FDE6" w:rsidR="00B509A9" w:rsidRPr="00B509A9" w:rsidRDefault="000A2174" w:rsidP="00FE47C8">
      <w:pPr>
        <w:pStyle w:val="Basistekststadesch"/>
        <w:spacing w:line="240" w:lineRule="auto"/>
      </w:pPr>
      <w:r>
        <w:t xml:space="preserve">Heeft </w:t>
      </w:r>
      <w:r w:rsidR="003F5CD1">
        <w:t xml:space="preserve">u vragen </w:t>
      </w:r>
      <w:r>
        <w:t>naar aanleiding van deze brief</w:t>
      </w:r>
      <w:r w:rsidR="00B00415">
        <w:t xml:space="preserve">, neemt u dan gerust </w:t>
      </w:r>
      <w:r w:rsidR="003F5CD1">
        <w:t>contact op</w:t>
      </w:r>
      <w:r w:rsidR="008A0328">
        <w:t xml:space="preserve"> </w:t>
      </w:r>
      <w:r w:rsidR="003F5CD1">
        <w:t>met de mentor van uw kind</w:t>
      </w:r>
      <w:r w:rsidR="00B509A9" w:rsidRPr="00B509A9">
        <w:t>.</w:t>
      </w:r>
    </w:p>
    <w:p w14:paraId="2D3E41F8" w14:textId="77777777" w:rsidR="001D2B20" w:rsidRDefault="001D2B20" w:rsidP="00FE47C8">
      <w:pPr>
        <w:pStyle w:val="Basistekststadesch"/>
        <w:spacing w:line="240" w:lineRule="auto"/>
      </w:pPr>
    </w:p>
    <w:p w14:paraId="4875A4AE" w14:textId="77777777" w:rsidR="001D2B20" w:rsidRDefault="001D2B20" w:rsidP="00FE47C8">
      <w:pPr>
        <w:pStyle w:val="Basistekststadesch"/>
        <w:spacing w:line="240" w:lineRule="auto"/>
      </w:pPr>
    </w:p>
    <w:p w14:paraId="643B7C07" w14:textId="26AE21D3" w:rsidR="001D2B20" w:rsidRDefault="00CD5527" w:rsidP="00FE47C8">
      <w:pPr>
        <w:pStyle w:val="Basistekststadesch"/>
        <w:spacing w:line="240" w:lineRule="auto"/>
      </w:pPr>
      <w:r>
        <w:rPr>
          <w:noProof/>
        </w:rPr>
        <w:drawing>
          <wp:anchor distT="0" distB="0" distL="114300" distR="114300" simplePos="0" relativeHeight="251658240" behindDoc="1" locked="0" layoutInCell="1" allowOverlap="1" wp14:anchorId="671F2F86" wp14:editId="51DDF073">
            <wp:simplePos x="0" y="0"/>
            <wp:positionH relativeFrom="margin">
              <wp:posOffset>-102698</wp:posOffset>
            </wp:positionH>
            <wp:positionV relativeFrom="paragraph">
              <wp:posOffset>168910</wp:posOffset>
            </wp:positionV>
            <wp:extent cx="1515110" cy="638783"/>
            <wp:effectExtent l="0" t="0" r="0" b="9525"/>
            <wp:wrapNone/>
            <wp:docPr id="2143695729"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95729" name="Afbeelding 2143695729"/>
                    <pic:cNvPicPr/>
                  </pic:nvPicPr>
                  <pic:blipFill>
                    <a:blip r:embed="rId11"/>
                    <a:stretch>
                      <a:fillRect/>
                    </a:stretch>
                  </pic:blipFill>
                  <pic:spPr>
                    <a:xfrm>
                      <a:off x="0" y="0"/>
                      <a:ext cx="1515110" cy="638783"/>
                    </a:xfrm>
                    <a:prstGeom prst="rect">
                      <a:avLst/>
                    </a:prstGeom>
                  </pic:spPr>
                </pic:pic>
              </a:graphicData>
            </a:graphic>
            <wp14:sizeRelH relativeFrom="margin">
              <wp14:pctWidth>0</wp14:pctWidth>
            </wp14:sizeRelH>
            <wp14:sizeRelV relativeFrom="margin">
              <wp14:pctHeight>0</wp14:pctHeight>
            </wp14:sizeRelV>
          </wp:anchor>
        </w:drawing>
      </w:r>
      <w:r w:rsidR="001D2B20">
        <w:t>Met vriendelijke groet,</w:t>
      </w:r>
    </w:p>
    <w:p w14:paraId="59120A0F" w14:textId="2CBA8135" w:rsidR="001D2B20" w:rsidRDefault="001D2B20" w:rsidP="00FE47C8">
      <w:pPr>
        <w:pStyle w:val="Basistekststadesch"/>
        <w:spacing w:line="240" w:lineRule="auto"/>
      </w:pPr>
    </w:p>
    <w:p w14:paraId="16A22B08" w14:textId="77777777" w:rsidR="00F736B8" w:rsidRDefault="00F736B8" w:rsidP="00FE47C8">
      <w:pPr>
        <w:pStyle w:val="Basistekststadesch"/>
        <w:spacing w:line="240" w:lineRule="auto"/>
      </w:pPr>
    </w:p>
    <w:p w14:paraId="15899951" w14:textId="6793F610" w:rsidR="00F736B8" w:rsidRDefault="00F736B8" w:rsidP="00FE47C8">
      <w:pPr>
        <w:pStyle w:val="Basistekststadesch"/>
        <w:spacing w:line="240" w:lineRule="auto"/>
      </w:pPr>
    </w:p>
    <w:p w14:paraId="4A6FDDA6" w14:textId="31D5C1F7" w:rsidR="00F736B8" w:rsidRDefault="00F736B8" w:rsidP="00FE47C8">
      <w:pPr>
        <w:pStyle w:val="Basistekststadesch"/>
        <w:spacing w:line="240" w:lineRule="auto"/>
      </w:pPr>
    </w:p>
    <w:p w14:paraId="2418C269" w14:textId="66977CFF" w:rsidR="001D2B20" w:rsidRDefault="001D2B20" w:rsidP="00FE47C8">
      <w:pPr>
        <w:pStyle w:val="Basistekststadesch"/>
        <w:spacing w:line="240" w:lineRule="auto"/>
      </w:pPr>
      <w:r>
        <w:t>Christel Rol</w:t>
      </w:r>
      <w:r w:rsidR="00F736B8">
        <w:t>,</w:t>
      </w:r>
    </w:p>
    <w:p w14:paraId="09DC8798" w14:textId="7C3A30CD" w:rsidR="001D2B20" w:rsidRDefault="00F736B8" w:rsidP="00FE47C8">
      <w:pPr>
        <w:pStyle w:val="Basistekststadesch"/>
        <w:spacing w:line="240" w:lineRule="auto"/>
      </w:pPr>
      <w:proofErr w:type="gramStart"/>
      <w:r>
        <w:t>p</w:t>
      </w:r>
      <w:r w:rsidR="001D2B20">
        <w:t>rocesleider</w:t>
      </w:r>
      <w:proofErr w:type="gramEnd"/>
      <w:r w:rsidR="001D2B20">
        <w:t xml:space="preserve"> Eigen Weg</w:t>
      </w:r>
      <w:r>
        <w:t>.</w:t>
      </w:r>
    </w:p>
    <w:p w14:paraId="63403125" w14:textId="0AC83316" w:rsidR="00226FF3" w:rsidRDefault="00226FF3" w:rsidP="00226FF3">
      <w:pPr>
        <w:pStyle w:val="Basistekststadesch"/>
      </w:pPr>
    </w:p>
    <w:p w14:paraId="30AA4B15" w14:textId="4B80AE08" w:rsidR="00226FF3" w:rsidRDefault="00226FF3" w:rsidP="00226FF3">
      <w:pPr>
        <w:pStyle w:val="Basistekststadesch"/>
      </w:pPr>
    </w:p>
    <w:p w14:paraId="5F9C7C53" w14:textId="11A29EAE" w:rsidR="00226FF3" w:rsidRDefault="00226FF3" w:rsidP="00181740">
      <w:pPr>
        <w:pStyle w:val="Basistekststadesch"/>
      </w:pPr>
    </w:p>
    <w:sectPr w:rsidR="00226FF3" w:rsidSect="007D018D">
      <w:headerReference w:type="default" r:id="rId12"/>
      <w:headerReference w:type="first" r:id="rId13"/>
      <w:pgSz w:w="11906" w:h="16838" w:code="9"/>
      <w:pgMar w:top="1649" w:right="935" w:bottom="1629" w:left="377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85AE7" w14:textId="77777777" w:rsidR="00E01B1F" w:rsidRDefault="00E01B1F">
      <w:r>
        <w:separator/>
      </w:r>
    </w:p>
  </w:endnote>
  <w:endnote w:type="continuationSeparator" w:id="0">
    <w:p w14:paraId="035987CD" w14:textId="77777777" w:rsidR="00E01B1F" w:rsidRDefault="00E0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Gotham Book">
    <w:altName w:val="Arial"/>
    <w:panose1 w:val="00000000000000000000"/>
    <w:charset w:val="00"/>
    <w:family w:val="modern"/>
    <w:notTrueType/>
    <w:pitch w:val="variable"/>
    <w:sig w:usb0="A10000FF" w:usb1="4000005B" w:usb2="00000000" w:usb3="00000000" w:csb0="0000009B" w:csb1="00000000"/>
  </w:font>
  <w:font w:name="Gotham Bold">
    <w:altName w:val="Arial"/>
    <w:panose1 w:val="00000000000000000000"/>
    <w:charset w:val="00"/>
    <w:family w:val="modern"/>
    <w:notTrueType/>
    <w:pitch w:val="variable"/>
    <w:sig w:usb0="A10000FF" w:usb1="4000005B" w:usb2="00000000" w:usb3="00000000" w:csb0="0000009B"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73B5" w14:textId="77777777" w:rsidR="00E01B1F" w:rsidRDefault="00E01B1F">
      <w:r>
        <w:separator/>
      </w:r>
    </w:p>
  </w:footnote>
  <w:footnote w:type="continuationSeparator" w:id="0">
    <w:p w14:paraId="572D856F" w14:textId="77777777" w:rsidR="00E01B1F" w:rsidRDefault="00E01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bottomFromText="240" w:vertAnchor="page" w:horzAnchor="page" w:tblpX="1418" w:tblpY="1660"/>
      <w:tblW w:w="0" w:type="auto"/>
      <w:tblBorders>
        <w:top w:val="single" w:sz="2" w:space="0" w:color="FFFFFF"/>
        <w:left w:val="single" w:sz="2" w:space="0" w:color="FFFFFF"/>
        <w:bottom w:val="single" w:sz="2" w:space="0" w:color="FFFFFF"/>
        <w:right w:val="single" w:sz="2" w:space="0" w:color="FFFFFF"/>
      </w:tblBorders>
      <w:tblLayout w:type="fixed"/>
      <w:tblCellMar>
        <w:left w:w="0" w:type="dxa"/>
        <w:right w:w="0" w:type="dxa"/>
      </w:tblCellMar>
      <w:tblLook w:val="04A0" w:firstRow="1" w:lastRow="0" w:firstColumn="1" w:lastColumn="0" w:noHBand="0" w:noVBand="1"/>
    </w:tblPr>
    <w:tblGrid>
      <w:gridCol w:w="1560"/>
    </w:tblGrid>
    <w:tr w:rsidR="001501A4" w:rsidRPr="00B714F6" w14:paraId="68E57FD9" w14:textId="77777777" w:rsidTr="001501A4">
      <w:trPr>
        <w:trHeight w:hRule="exact" w:val="280"/>
      </w:trPr>
      <w:tc>
        <w:tcPr>
          <w:tcW w:w="1560" w:type="dxa"/>
        </w:tcPr>
        <w:p w14:paraId="628379D3" w14:textId="77777777" w:rsidR="007D018D" w:rsidRPr="00B714F6" w:rsidRDefault="007D018D" w:rsidP="007D018D">
          <w:pPr>
            <w:pStyle w:val="Paginanummerstadesch"/>
          </w:pPr>
          <w:proofErr w:type="gramStart"/>
          <w:r>
            <w:t>pagina</w:t>
          </w:r>
          <w:proofErr w:type="gramEnd"/>
          <w:r>
            <w:t xml:space="preserve"> </w:t>
          </w:r>
          <w:r>
            <w:fldChar w:fldCharType="begin"/>
          </w:r>
          <w:r>
            <w:instrText>PAGE</w:instrText>
          </w:r>
          <w:r>
            <w:fldChar w:fldCharType="separate"/>
          </w:r>
          <w:r w:rsidR="00800572">
            <w:rPr>
              <w:noProof/>
            </w:rPr>
            <w:t>1</w:t>
          </w:r>
          <w:r>
            <w:fldChar w:fldCharType="end"/>
          </w:r>
          <w:r>
            <w:t>/</w:t>
          </w:r>
          <w:r>
            <w:fldChar w:fldCharType="begin"/>
          </w:r>
          <w:r>
            <w:instrText>NUMPAGES</w:instrText>
          </w:r>
          <w:r>
            <w:fldChar w:fldCharType="separate"/>
          </w:r>
          <w:r w:rsidR="003A09C4">
            <w:rPr>
              <w:noProof/>
            </w:rPr>
            <w:t>1</w:t>
          </w:r>
          <w:r>
            <w:fldChar w:fldCharType="end"/>
          </w:r>
        </w:p>
      </w:tc>
    </w:tr>
  </w:tbl>
  <w:p w14:paraId="47668CC3" w14:textId="77777777" w:rsidR="007D018D" w:rsidRDefault="007D018D" w:rsidP="007D01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90BC" w14:textId="77777777" w:rsidR="00FB7F9C" w:rsidRDefault="003A09C4" w:rsidP="00E16A5B">
    <w:pPr>
      <w:pStyle w:val="Koptekststadesch"/>
    </w:pPr>
    <w:r>
      <mc:AlternateContent>
        <mc:Choice Requires="wpc">
          <w:drawing>
            <wp:anchor distT="0" distB="0" distL="114300" distR="114300" simplePos="0" relativeHeight="251660288" behindDoc="1" locked="0" layoutInCell="1" allowOverlap="1" wp14:anchorId="6882FF64" wp14:editId="048C88E8">
              <wp:simplePos x="0" y="0"/>
              <wp:positionH relativeFrom="page">
                <wp:posOffset>0</wp:posOffset>
              </wp:positionH>
              <wp:positionV relativeFrom="page">
                <wp:posOffset>0</wp:posOffset>
              </wp:positionV>
              <wp:extent cx="7556500" cy="10693400"/>
              <wp:effectExtent l="0" t="0" r="0" b="0"/>
              <wp:wrapNone/>
              <wp:docPr id="1" name="TeVerwijderenShape_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77" name="Group 471"/>
                      <wpg:cNvGrpSpPr>
                        <a:grpSpLocks/>
                      </wpg:cNvGrpSpPr>
                      <wpg:grpSpPr bwMode="auto">
                        <a:xfrm>
                          <a:off x="914400" y="377190"/>
                          <a:ext cx="935990" cy="880745"/>
                          <a:chOff x="1440" y="594"/>
                          <a:chExt cx="1474" cy="1387"/>
                        </a:xfrm>
                      </wpg:grpSpPr>
                      <wps:wsp>
                        <wps:cNvPr id="78" name="Freeform 472"/>
                        <wps:cNvSpPr>
                          <a:spLocks noEditPoints="1"/>
                        </wps:cNvSpPr>
                        <wps:spPr bwMode="auto">
                          <a:xfrm>
                            <a:off x="1440" y="594"/>
                            <a:ext cx="961" cy="356"/>
                          </a:xfrm>
                          <a:custGeom>
                            <a:avLst/>
                            <a:gdLst>
                              <a:gd name="T0" fmla="*/ 1495 w 1920"/>
                              <a:gd name="T1" fmla="*/ 453 h 711"/>
                              <a:gd name="T2" fmla="*/ 1669 w 1920"/>
                              <a:gd name="T3" fmla="*/ 260 h 711"/>
                              <a:gd name="T4" fmla="*/ 1849 w 1920"/>
                              <a:gd name="T5" fmla="*/ 453 h 711"/>
                              <a:gd name="T6" fmla="*/ 1656 w 1920"/>
                              <a:gd name="T7" fmla="*/ 711 h 711"/>
                              <a:gd name="T8" fmla="*/ 1846 w 1920"/>
                              <a:gd name="T9" fmla="*/ 700 h 711"/>
                              <a:gd name="T10" fmla="*/ 1920 w 1920"/>
                              <a:gd name="T11" fmla="*/ 0 h 711"/>
                              <a:gd name="T12" fmla="*/ 1846 w 1920"/>
                              <a:gd name="T13" fmla="*/ 299 h 711"/>
                              <a:gd name="T14" fmla="*/ 1419 w 1920"/>
                              <a:gd name="T15" fmla="*/ 452 h 711"/>
                              <a:gd name="T16" fmla="*/ 1656 w 1920"/>
                              <a:gd name="T17" fmla="*/ 711 h 711"/>
                              <a:gd name="T18" fmla="*/ 932 w 1920"/>
                              <a:gd name="T19" fmla="*/ 554 h 711"/>
                              <a:gd name="T20" fmla="*/ 1077 w 1920"/>
                              <a:gd name="T21" fmla="*/ 449 h 711"/>
                              <a:gd name="T22" fmla="*/ 1223 w 1920"/>
                              <a:gd name="T23" fmla="*/ 518 h 711"/>
                              <a:gd name="T24" fmla="*/ 1043 w 1920"/>
                              <a:gd name="T25" fmla="*/ 711 h 711"/>
                              <a:gd name="T26" fmla="*/ 1222 w 1920"/>
                              <a:gd name="T27" fmla="*/ 700 h 711"/>
                              <a:gd name="T28" fmla="*/ 1293 w 1920"/>
                              <a:gd name="T29" fmla="*/ 397 h 711"/>
                              <a:gd name="T30" fmla="*/ 1082 w 1920"/>
                              <a:gd name="T31" fmla="*/ 197 h 711"/>
                              <a:gd name="T32" fmla="*/ 924 w 1920"/>
                              <a:gd name="T33" fmla="*/ 299 h 711"/>
                              <a:gd name="T34" fmla="*/ 1222 w 1920"/>
                              <a:gd name="T35" fmla="*/ 398 h 711"/>
                              <a:gd name="T36" fmla="*/ 1070 w 1920"/>
                              <a:gd name="T37" fmla="*/ 394 h 711"/>
                              <a:gd name="T38" fmla="*/ 857 w 1920"/>
                              <a:gd name="T39" fmla="*/ 556 h 711"/>
                              <a:gd name="T40" fmla="*/ 680 w 1920"/>
                              <a:gd name="T41" fmla="*/ 709 h 711"/>
                              <a:gd name="T42" fmla="*/ 769 w 1920"/>
                              <a:gd name="T43" fmla="*/ 625 h 711"/>
                              <a:gd name="T44" fmla="*/ 614 w 1920"/>
                              <a:gd name="T45" fmla="*/ 559 h 711"/>
                              <a:gd name="T46" fmla="*/ 771 w 1920"/>
                              <a:gd name="T47" fmla="*/ 269 h 711"/>
                              <a:gd name="T48" fmla="*/ 614 w 1920"/>
                              <a:gd name="T49" fmla="*/ 204 h 711"/>
                              <a:gd name="T50" fmla="*/ 540 w 1920"/>
                              <a:gd name="T51" fmla="*/ 54 h 711"/>
                              <a:gd name="T52" fmla="*/ 471 w 1920"/>
                              <a:gd name="T53" fmla="*/ 204 h 711"/>
                              <a:gd name="T54" fmla="*/ 540 w 1920"/>
                              <a:gd name="T55" fmla="*/ 269 h 711"/>
                              <a:gd name="T56" fmla="*/ 680 w 1920"/>
                              <a:gd name="T57" fmla="*/ 709 h 711"/>
                              <a:gd name="T58" fmla="*/ 382 w 1920"/>
                              <a:gd name="T59" fmla="*/ 561 h 711"/>
                              <a:gd name="T60" fmla="*/ 223 w 1920"/>
                              <a:gd name="T61" fmla="*/ 417 h 711"/>
                              <a:gd name="T62" fmla="*/ 95 w 1920"/>
                              <a:gd name="T63" fmla="*/ 330 h 711"/>
                              <a:gd name="T64" fmla="*/ 338 w 1920"/>
                              <a:gd name="T65" fmla="*/ 306 h 711"/>
                              <a:gd name="T66" fmla="*/ 193 w 1920"/>
                              <a:gd name="T67" fmla="*/ 195 h 711"/>
                              <a:gd name="T68" fmla="*/ 24 w 1920"/>
                              <a:gd name="T69" fmla="*/ 339 h 711"/>
                              <a:gd name="T70" fmla="*/ 312 w 1920"/>
                              <a:gd name="T71" fmla="*/ 567 h 711"/>
                              <a:gd name="T72" fmla="*/ 209 w 1920"/>
                              <a:gd name="T73" fmla="*/ 648 h 711"/>
                              <a:gd name="T74" fmla="*/ 0 w 1920"/>
                              <a:gd name="T75" fmla="*/ 637 h 7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20" h="711">
                                <a:moveTo>
                                  <a:pt x="1669" y="645"/>
                                </a:moveTo>
                                <a:cubicBezTo>
                                  <a:pt x="1576" y="645"/>
                                  <a:pt x="1495" y="570"/>
                                  <a:pt x="1495" y="453"/>
                                </a:cubicBezTo>
                                <a:cubicBezTo>
                                  <a:pt x="1495" y="451"/>
                                  <a:pt x="1495" y="451"/>
                                  <a:pt x="1495" y="451"/>
                                </a:cubicBezTo>
                                <a:cubicBezTo>
                                  <a:pt x="1495" y="331"/>
                                  <a:pt x="1573" y="260"/>
                                  <a:pt x="1669" y="260"/>
                                </a:cubicBezTo>
                                <a:cubicBezTo>
                                  <a:pt x="1762" y="260"/>
                                  <a:pt x="1849" y="337"/>
                                  <a:pt x="1849" y="451"/>
                                </a:cubicBezTo>
                                <a:cubicBezTo>
                                  <a:pt x="1849" y="453"/>
                                  <a:pt x="1849" y="453"/>
                                  <a:pt x="1849" y="453"/>
                                </a:cubicBezTo>
                                <a:cubicBezTo>
                                  <a:pt x="1849" y="567"/>
                                  <a:pt x="1762" y="645"/>
                                  <a:pt x="1669" y="645"/>
                                </a:cubicBezTo>
                                <a:close/>
                                <a:moveTo>
                                  <a:pt x="1656" y="711"/>
                                </a:moveTo>
                                <a:cubicBezTo>
                                  <a:pt x="1747" y="711"/>
                                  <a:pt x="1806" y="660"/>
                                  <a:pt x="1846" y="601"/>
                                </a:cubicBezTo>
                                <a:cubicBezTo>
                                  <a:pt x="1846" y="700"/>
                                  <a:pt x="1846" y="700"/>
                                  <a:pt x="1846" y="700"/>
                                </a:cubicBezTo>
                                <a:cubicBezTo>
                                  <a:pt x="1920" y="700"/>
                                  <a:pt x="1920" y="700"/>
                                  <a:pt x="1920" y="700"/>
                                </a:cubicBezTo>
                                <a:cubicBezTo>
                                  <a:pt x="1920" y="0"/>
                                  <a:pt x="1920" y="0"/>
                                  <a:pt x="1920" y="0"/>
                                </a:cubicBezTo>
                                <a:cubicBezTo>
                                  <a:pt x="1846" y="0"/>
                                  <a:pt x="1846" y="0"/>
                                  <a:pt x="1846" y="0"/>
                                </a:cubicBezTo>
                                <a:cubicBezTo>
                                  <a:pt x="1846" y="299"/>
                                  <a:pt x="1846" y="299"/>
                                  <a:pt x="1846" y="299"/>
                                </a:cubicBezTo>
                                <a:cubicBezTo>
                                  <a:pt x="1808" y="243"/>
                                  <a:pt x="1748" y="194"/>
                                  <a:pt x="1656" y="194"/>
                                </a:cubicBezTo>
                                <a:cubicBezTo>
                                  <a:pt x="1537" y="194"/>
                                  <a:pt x="1419" y="290"/>
                                  <a:pt x="1419" y="452"/>
                                </a:cubicBezTo>
                                <a:cubicBezTo>
                                  <a:pt x="1419" y="454"/>
                                  <a:pt x="1419" y="454"/>
                                  <a:pt x="1419" y="454"/>
                                </a:cubicBezTo>
                                <a:cubicBezTo>
                                  <a:pt x="1419" y="617"/>
                                  <a:pt x="1537" y="711"/>
                                  <a:pt x="1656" y="711"/>
                                </a:cubicBezTo>
                                <a:close/>
                                <a:moveTo>
                                  <a:pt x="1057" y="652"/>
                                </a:moveTo>
                                <a:cubicBezTo>
                                  <a:pt x="990" y="652"/>
                                  <a:pt x="932" y="616"/>
                                  <a:pt x="932" y="554"/>
                                </a:cubicBezTo>
                                <a:cubicBezTo>
                                  <a:pt x="932" y="552"/>
                                  <a:pt x="932" y="552"/>
                                  <a:pt x="932" y="552"/>
                                </a:cubicBezTo>
                                <a:cubicBezTo>
                                  <a:pt x="932" y="489"/>
                                  <a:pt x="984" y="449"/>
                                  <a:pt x="1077" y="449"/>
                                </a:cubicBezTo>
                                <a:cubicBezTo>
                                  <a:pt x="1138" y="449"/>
                                  <a:pt x="1187" y="459"/>
                                  <a:pt x="1223" y="470"/>
                                </a:cubicBezTo>
                                <a:cubicBezTo>
                                  <a:pt x="1223" y="518"/>
                                  <a:pt x="1223" y="518"/>
                                  <a:pt x="1223" y="518"/>
                                </a:cubicBezTo>
                                <a:cubicBezTo>
                                  <a:pt x="1223" y="597"/>
                                  <a:pt x="1148" y="652"/>
                                  <a:pt x="1057" y="652"/>
                                </a:cubicBezTo>
                                <a:close/>
                                <a:moveTo>
                                  <a:pt x="1043" y="711"/>
                                </a:moveTo>
                                <a:cubicBezTo>
                                  <a:pt x="1130" y="711"/>
                                  <a:pt x="1188" y="671"/>
                                  <a:pt x="1222" y="626"/>
                                </a:cubicBezTo>
                                <a:cubicBezTo>
                                  <a:pt x="1222" y="700"/>
                                  <a:pt x="1222" y="700"/>
                                  <a:pt x="1222" y="700"/>
                                </a:cubicBezTo>
                                <a:cubicBezTo>
                                  <a:pt x="1293" y="700"/>
                                  <a:pt x="1293" y="700"/>
                                  <a:pt x="1293" y="700"/>
                                </a:cubicBezTo>
                                <a:cubicBezTo>
                                  <a:pt x="1293" y="397"/>
                                  <a:pt x="1293" y="397"/>
                                  <a:pt x="1293" y="397"/>
                                </a:cubicBezTo>
                                <a:cubicBezTo>
                                  <a:pt x="1293" y="334"/>
                                  <a:pt x="1276" y="286"/>
                                  <a:pt x="1242" y="252"/>
                                </a:cubicBezTo>
                                <a:cubicBezTo>
                                  <a:pt x="1206" y="216"/>
                                  <a:pt x="1152" y="197"/>
                                  <a:pt x="1082" y="197"/>
                                </a:cubicBezTo>
                                <a:cubicBezTo>
                                  <a:pt x="1010" y="197"/>
                                  <a:pt x="956" y="214"/>
                                  <a:pt x="902" y="239"/>
                                </a:cubicBezTo>
                                <a:cubicBezTo>
                                  <a:pt x="924" y="299"/>
                                  <a:pt x="924" y="299"/>
                                  <a:pt x="924" y="299"/>
                                </a:cubicBezTo>
                                <a:cubicBezTo>
                                  <a:pt x="970" y="278"/>
                                  <a:pt x="1016" y="263"/>
                                  <a:pt x="1074" y="263"/>
                                </a:cubicBezTo>
                                <a:cubicBezTo>
                                  <a:pt x="1168" y="263"/>
                                  <a:pt x="1222" y="309"/>
                                  <a:pt x="1222" y="398"/>
                                </a:cubicBezTo>
                                <a:cubicBezTo>
                                  <a:pt x="1222" y="415"/>
                                  <a:pt x="1222" y="415"/>
                                  <a:pt x="1222" y="415"/>
                                </a:cubicBezTo>
                                <a:cubicBezTo>
                                  <a:pt x="1178" y="403"/>
                                  <a:pt x="1133" y="394"/>
                                  <a:pt x="1070" y="394"/>
                                </a:cubicBezTo>
                                <a:cubicBezTo>
                                  <a:pt x="944" y="394"/>
                                  <a:pt x="857" y="450"/>
                                  <a:pt x="857" y="555"/>
                                </a:cubicBezTo>
                                <a:cubicBezTo>
                                  <a:pt x="857" y="556"/>
                                  <a:pt x="857" y="556"/>
                                  <a:pt x="857" y="556"/>
                                </a:cubicBezTo>
                                <a:cubicBezTo>
                                  <a:pt x="857" y="658"/>
                                  <a:pt x="951" y="711"/>
                                  <a:pt x="1043" y="711"/>
                                </a:cubicBezTo>
                                <a:close/>
                                <a:moveTo>
                                  <a:pt x="680" y="709"/>
                                </a:moveTo>
                                <a:cubicBezTo>
                                  <a:pt x="715" y="709"/>
                                  <a:pt x="743" y="701"/>
                                  <a:pt x="769" y="688"/>
                                </a:cubicBezTo>
                                <a:cubicBezTo>
                                  <a:pt x="769" y="625"/>
                                  <a:pt x="769" y="625"/>
                                  <a:pt x="769" y="625"/>
                                </a:cubicBezTo>
                                <a:cubicBezTo>
                                  <a:pt x="743" y="637"/>
                                  <a:pt x="722" y="642"/>
                                  <a:pt x="697" y="642"/>
                                </a:cubicBezTo>
                                <a:cubicBezTo>
                                  <a:pt x="647" y="642"/>
                                  <a:pt x="614" y="620"/>
                                  <a:pt x="614" y="559"/>
                                </a:cubicBezTo>
                                <a:cubicBezTo>
                                  <a:pt x="614" y="269"/>
                                  <a:pt x="614" y="269"/>
                                  <a:pt x="614" y="269"/>
                                </a:cubicBezTo>
                                <a:cubicBezTo>
                                  <a:pt x="771" y="269"/>
                                  <a:pt x="771" y="269"/>
                                  <a:pt x="771" y="269"/>
                                </a:cubicBezTo>
                                <a:cubicBezTo>
                                  <a:pt x="771" y="204"/>
                                  <a:pt x="771" y="204"/>
                                  <a:pt x="771" y="204"/>
                                </a:cubicBezTo>
                                <a:cubicBezTo>
                                  <a:pt x="614" y="204"/>
                                  <a:pt x="614" y="204"/>
                                  <a:pt x="614" y="204"/>
                                </a:cubicBezTo>
                                <a:cubicBezTo>
                                  <a:pt x="614" y="54"/>
                                  <a:pt x="614" y="54"/>
                                  <a:pt x="614" y="54"/>
                                </a:cubicBezTo>
                                <a:cubicBezTo>
                                  <a:pt x="540" y="54"/>
                                  <a:pt x="540" y="54"/>
                                  <a:pt x="540" y="54"/>
                                </a:cubicBezTo>
                                <a:cubicBezTo>
                                  <a:pt x="540" y="204"/>
                                  <a:pt x="540" y="204"/>
                                  <a:pt x="540" y="204"/>
                                </a:cubicBezTo>
                                <a:cubicBezTo>
                                  <a:pt x="471" y="204"/>
                                  <a:pt x="471" y="204"/>
                                  <a:pt x="471" y="204"/>
                                </a:cubicBezTo>
                                <a:cubicBezTo>
                                  <a:pt x="471" y="269"/>
                                  <a:pt x="471" y="269"/>
                                  <a:pt x="471" y="269"/>
                                </a:cubicBezTo>
                                <a:cubicBezTo>
                                  <a:pt x="540" y="269"/>
                                  <a:pt x="540" y="269"/>
                                  <a:pt x="540" y="269"/>
                                </a:cubicBezTo>
                                <a:cubicBezTo>
                                  <a:pt x="540" y="569"/>
                                  <a:pt x="540" y="569"/>
                                  <a:pt x="540" y="569"/>
                                </a:cubicBezTo>
                                <a:cubicBezTo>
                                  <a:pt x="540" y="670"/>
                                  <a:pt x="600" y="709"/>
                                  <a:pt x="680" y="709"/>
                                </a:cubicBezTo>
                                <a:close/>
                                <a:moveTo>
                                  <a:pt x="205" y="710"/>
                                </a:moveTo>
                                <a:cubicBezTo>
                                  <a:pt x="304" y="710"/>
                                  <a:pt x="382" y="655"/>
                                  <a:pt x="382" y="561"/>
                                </a:cubicBezTo>
                                <a:cubicBezTo>
                                  <a:pt x="382" y="559"/>
                                  <a:pt x="382" y="559"/>
                                  <a:pt x="382" y="559"/>
                                </a:cubicBezTo>
                                <a:cubicBezTo>
                                  <a:pt x="382" y="470"/>
                                  <a:pt x="299" y="440"/>
                                  <a:pt x="223" y="417"/>
                                </a:cubicBezTo>
                                <a:cubicBezTo>
                                  <a:pt x="156" y="397"/>
                                  <a:pt x="95" y="379"/>
                                  <a:pt x="95" y="332"/>
                                </a:cubicBezTo>
                                <a:cubicBezTo>
                                  <a:pt x="95" y="330"/>
                                  <a:pt x="95" y="330"/>
                                  <a:pt x="95" y="330"/>
                                </a:cubicBezTo>
                                <a:cubicBezTo>
                                  <a:pt x="95" y="289"/>
                                  <a:pt x="132" y="258"/>
                                  <a:pt x="191" y="258"/>
                                </a:cubicBezTo>
                                <a:cubicBezTo>
                                  <a:pt x="239" y="258"/>
                                  <a:pt x="292" y="276"/>
                                  <a:pt x="338" y="306"/>
                                </a:cubicBezTo>
                                <a:cubicBezTo>
                                  <a:pt x="371" y="250"/>
                                  <a:pt x="371" y="250"/>
                                  <a:pt x="371" y="250"/>
                                </a:cubicBezTo>
                                <a:cubicBezTo>
                                  <a:pt x="321" y="217"/>
                                  <a:pt x="253" y="195"/>
                                  <a:pt x="193" y="195"/>
                                </a:cubicBezTo>
                                <a:cubicBezTo>
                                  <a:pt x="95" y="195"/>
                                  <a:pt x="24" y="252"/>
                                  <a:pt x="24" y="338"/>
                                </a:cubicBezTo>
                                <a:cubicBezTo>
                                  <a:pt x="24" y="339"/>
                                  <a:pt x="24" y="339"/>
                                  <a:pt x="24" y="339"/>
                                </a:cubicBezTo>
                                <a:cubicBezTo>
                                  <a:pt x="24" y="431"/>
                                  <a:pt x="110" y="458"/>
                                  <a:pt x="188" y="480"/>
                                </a:cubicBezTo>
                                <a:cubicBezTo>
                                  <a:pt x="253" y="498"/>
                                  <a:pt x="312" y="517"/>
                                  <a:pt x="312" y="567"/>
                                </a:cubicBezTo>
                                <a:cubicBezTo>
                                  <a:pt x="312" y="569"/>
                                  <a:pt x="312" y="569"/>
                                  <a:pt x="312" y="569"/>
                                </a:cubicBezTo>
                                <a:cubicBezTo>
                                  <a:pt x="312" y="617"/>
                                  <a:pt x="269" y="648"/>
                                  <a:pt x="209" y="648"/>
                                </a:cubicBezTo>
                                <a:cubicBezTo>
                                  <a:pt x="151" y="648"/>
                                  <a:pt x="91" y="625"/>
                                  <a:pt x="37" y="584"/>
                                </a:cubicBezTo>
                                <a:cubicBezTo>
                                  <a:pt x="0" y="637"/>
                                  <a:pt x="0" y="637"/>
                                  <a:pt x="0" y="637"/>
                                </a:cubicBezTo>
                                <a:cubicBezTo>
                                  <a:pt x="56" y="682"/>
                                  <a:pt x="134" y="710"/>
                                  <a:pt x="205" y="710"/>
                                </a:cubicBezTo>
                                <a:close/>
                              </a:path>
                            </a:pathLst>
                          </a:custGeom>
                          <a:solidFill>
                            <a:srgbClr val="532B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73"/>
                        <wps:cNvSpPr>
                          <a:spLocks noEditPoints="1"/>
                        </wps:cNvSpPr>
                        <wps:spPr bwMode="auto">
                          <a:xfrm>
                            <a:off x="2559" y="603"/>
                            <a:ext cx="298" cy="348"/>
                          </a:xfrm>
                          <a:custGeom>
                            <a:avLst/>
                            <a:gdLst>
                              <a:gd name="T0" fmla="*/ 217 w 595"/>
                              <a:gd name="T1" fmla="*/ 629 h 697"/>
                              <a:gd name="T2" fmla="*/ 77 w 595"/>
                              <a:gd name="T3" fmla="*/ 502 h 697"/>
                              <a:gd name="T4" fmla="*/ 77 w 595"/>
                              <a:gd name="T5" fmla="*/ 500 h 697"/>
                              <a:gd name="T6" fmla="*/ 206 w 595"/>
                              <a:gd name="T7" fmla="*/ 356 h 697"/>
                              <a:gd name="T8" fmla="*/ 385 w 595"/>
                              <a:gd name="T9" fmla="*/ 541 h 697"/>
                              <a:gd name="T10" fmla="*/ 217 w 595"/>
                              <a:gd name="T11" fmla="*/ 629 h 697"/>
                              <a:gd name="T12" fmla="*/ 236 w 595"/>
                              <a:gd name="T13" fmla="*/ 285 h 697"/>
                              <a:gd name="T14" fmla="*/ 168 w 595"/>
                              <a:gd name="T15" fmla="*/ 161 h 697"/>
                              <a:gd name="T16" fmla="*/ 168 w 595"/>
                              <a:gd name="T17" fmla="*/ 159 h 697"/>
                              <a:gd name="T18" fmla="*/ 270 w 595"/>
                              <a:gd name="T19" fmla="*/ 62 h 697"/>
                              <a:gd name="T20" fmla="*/ 365 w 595"/>
                              <a:gd name="T21" fmla="*/ 155 h 697"/>
                              <a:gd name="T22" fmla="*/ 365 w 595"/>
                              <a:gd name="T23" fmla="*/ 157 h 697"/>
                              <a:gd name="T24" fmla="*/ 236 w 595"/>
                              <a:gd name="T25" fmla="*/ 285 h 697"/>
                              <a:gd name="T26" fmla="*/ 537 w 595"/>
                              <a:gd name="T27" fmla="*/ 697 h 697"/>
                              <a:gd name="T28" fmla="*/ 595 w 595"/>
                              <a:gd name="T29" fmla="*/ 653 h 697"/>
                              <a:gd name="T30" fmla="*/ 478 w 595"/>
                              <a:gd name="T31" fmla="*/ 533 h 697"/>
                              <a:gd name="T32" fmla="*/ 575 w 595"/>
                              <a:gd name="T33" fmla="*/ 364 h 697"/>
                              <a:gd name="T34" fmla="*/ 512 w 595"/>
                              <a:gd name="T35" fmla="*/ 335 h 697"/>
                              <a:gd name="T36" fmla="*/ 432 w 595"/>
                              <a:gd name="T37" fmla="*/ 485 h 697"/>
                              <a:gd name="T38" fmla="*/ 278 w 595"/>
                              <a:gd name="T39" fmla="*/ 328 h 697"/>
                              <a:gd name="T40" fmla="*/ 436 w 595"/>
                              <a:gd name="T41" fmla="*/ 154 h 697"/>
                              <a:gd name="T42" fmla="*/ 436 w 595"/>
                              <a:gd name="T43" fmla="*/ 152 h 697"/>
                              <a:gd name="T44" fmla="*/ 273 w 595"/>
                              <a:gd name="T45" fmla="*/ 0 h 697"/>
                              <a:gd name="T46" fmla="*/ 96 w 595"/>
                              <a:gd name="T47" fmla="*/ 159 h 697"/>
                              <a:gd name="T48" fmla="*/ 96 w 595"/>
                              <a:gd name="T49" fmla="*/ 161 h 697"/>
                              <a:gd name="T50" fmla="*/ 163 w 595"/>
                              <a:gd name="T51" fmla="*/ 309 h 697"/>
                              <a:gd name="T52" fmla="*/ 0 w 595"/>
                              <a:gd name="T53" fmla="*/ 503 h 697"/>
                              <a:gd name="T54" fmla="*/ 0 w 595"/>
                              <a:gd name="T55" fmla="*/ 505 h 697"/>
                              <a:gd name="T56" fmla="*/ 212 w 595"/>
                              <a:gd name="T57" fmla="*/ 693 h 697"/>
                              <a:gd name="T58" fmla="*/ 432 w 595"/>
                              <a:gd name="T59" fmla="*/ 588 h 697"/>
                              <a:gd name="T60" fmla="*/ 537 w 595"/>
                              <a:gd name="T61" fmla="*/ 697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95" h="697">
                                <a:moveTo>
                                  <a:pt x="217" y="629"/>
                                </a:moveTo>
                                <a:cubicBezTo>
                                  <a:pt x="135" y="629"/>
                                  <a:pt x="77" y="574"/>
                                  <a:pt x="77" y="502"/>
                                </a:cubicBezTo>
                                <a:cubicBezTo>
                                  <a:pt x="77" y="500"/>
                                  <a:pt x="77" y="500"/>
                                  <a:pt x="77" y="500"/>
                                </a:cubicBezTo>
                                <a:cubicBezTo>
                                  <a:pt x="77" y="443"/>
                                  <a:pt x="117" y="389"/>
                                  <a:pt x="206" y="356"/>
                                </a:cubicBezTo>
                                <a:cubicBezTo>
                                  <a:pt x="385" y="541"/>
                                  <a:pt x="385" y="541"/>
                                  <a:pt x="385" y="541"/>
                                </a:cubicBezTo>
                                <a:cubicBezTo>
                                  <a:pt x="336" y="595"/>
                                  <a:pt x="281" y="629"/>
                                  <a:pt x="217" y="629"/>
                                </a:cubicBezTo>
                                <a:close/>
                                <a:moveTo>
                                  <a:pt x="236" y="285"/>
                                </a:moveTo>
                                <a:cubicBezTo>
                                  <a:pt x="185" y="230"/>
                                  <a:pt x="168" y="201"/>
                                  <a:pt x="168" y="161"/>
                                </a:cubicBezTo>
                                <a:cubicBezTo>
                                  <a:pt x="168" y="159"/>
                                  <a:pt x="168" y="159"/>
                                  <a:pt x="168" y="159"/>
                                </a:cubicBezTo>
                                <a:cubicBezTo>
                                  <a:pt x="168" y="105"/>
                                  <a:pt x="210" y="62"/>
                                  <a:pt x="270" y="62"/>
                                </a:cubicBezTo>
                                <a:cubicBezTo>
                                  <a:pt x="325" y="62"/>
                                  <a:pt x="365" y="102"/>
                                  <a:pt x="365" y="155"/>
                                </a:cubicBezTo>
                                <a:cubicBezTo>
                                  <a:pt x="365" y="157"/>
                                  <a:pt x="365" y="157"/>
                                  <a:pt x="365" y="157"/>
                                </a:cubicBezTo>
                                <a:cubicBezTo>
                                  <a:pt x="365" y="215"/>
                                  <a:pt x="321" y="256"/>
                                  <a:pt x="236" y="285"/>
                                </a:cubicBezTo>
                                <a:close/>
                                <a:moveTo>
                                  <a:pt x="537" y="697"/>
                                </a:moveTo>
                                <a:cubicBezTo>
                                  <a:pt x="595" y="653"/>
                                  <a:pt x="595" y="653"/>
                                  <a:pt x="595" y="653"/>
                                </a:cubicBezTo>
                                <a:cubicBezTo>
                                  <a:pt x="478" y="533"/>
                                  <a:pt x="478" y="533"/>
                                  <a:pt x="478" y="533"/>
                                </a:cubicBezTo>
                                <a:cubicBezTo>
                                  <a:pt x="514" y="485"/>
                                  <a:pt x="545" y="427"/>
                                  <a:pt x="575" y="364"/>
                                </a:cubicBezTo>
                                <a:cubicBezTo>
                                  <a:pt x="512" y="335"/>
                                  <a:pt x="512" y="335"/>
                                  <a:pt x="512" y="335"/>
                                </a:cubicBezTo>
                                <a:cubicBezTo>
                                  <a:pt x="488" y="391"/>
                                  <a:pt x="461" y="442"/>
                                  <a:pt x="432" y="485"/>
                                </a:cubicBezTo>
                                <a:cubicBezTo>
                                  <a:pt x="278" y="328"/>
                                  <a:pt x="278" y="328"/>
                                  <a:pt x="278" y="328"/>
                                </a:cubicBezTo>
                                <a:cubicBezTo>
                                  <a:pt x="376" y="294"/>
                                  <a:pt x="436" y="239"/>
                                  <a:pt x="436" y="154"/>
                                </a:cubicBezTo>
                                <a:cubicBezTo>
                                  <a:pt x="436" y="152"/>
                                  <a:pt x="436" y="152"/>
                                  <a:pt x="436" y="152"/>
                                </a:cubicBezTo>
                                <a:cubicBezTo>
                                  <a:pt x="436" y="68"/>
                                  <a:pt x="367" y="0"/>
                                  <a:pt x="273" y="0"/>
                                </a:cubicBezTo>
                                <a:cubicBezTo>
                                  <a:pt x="167" y="0"/>
                                  <a:pt x="96" y="71"/>
                                  <a:pt x="96" y="159"/>
                                </a:cubicBezTo>
                                <a:cubicBezTo>
                                  <a:pt x="96" y="161"/>
                                  <a:pt x="96" y="161"/>
                                  <a:pt x="96" y="161"/>
                                </a:cubicBezTo>
                                <a:cubicBezTo>
                                  <a:pt x="96" y="214"/>
                                  <a:pt x="117" y="255"/>
                                  <a:pt x="163" y="309"/>
                                </a:cubicBezTo>
                                <a:cubicBezTo>
                                  <a:pt x="60" y="349"/>
                                  <a:pt x="0" y="414"/>
                                  <a:pt x="0" y="503"/>
                                </a:cubicBezTo>
                                <a:cubicBezTo>
                                  <a:pt x="0" y="505"/>
                                  <a:pt x="0" y="505"/>
                                  <a:pt x="0" y="505"/>
                                </a:cubicBezTo>
                                <a:cubicBezTo>
                                  <a:pt x="0" y="617"/>
                                  <a:pt x="91" y="693"/>
                                  <a:pt x="212" y="693"/>
                                </a:cubicBezTo>
                                <a:cubicBezTo>
                                  <a:pt x="299" y="693"/>
                                  <a:pt x="370" y="655"/>
                                  <a:pt x="432" y="588"/>
                                </a:cubicBezTo>
                                <a:lnTo>
                                  <a:pt x="537" y="697"/>
                                </a:lnTo>
                                <a:close/>
                              </a:path>
                            </a:pathLst>
                          </a:custGeom>
                          <a:solidFill>
                            <a:srgbClr val="A60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474"/>
                        <wps:cNvSpPr>
                          <a:spLocks noEditPoints="1"/>
                        </wps:cNvSpPr>
                        <wps:spPr bwMode="auto">
                          <a:xfrm>
                            <a:off x="1445" y="1074"/>
                            <a:ext cx="1017" cy="356"/>
                          </a:xfrm>
                          <a:custGeom>
                            <a:avLst/>
                            <a:gdLst>
                              <a:gd name="T0" fmla="*/ 1598 w 2032"/>
                              <a:gd name="T1" fmla="*/ 700 h 712"/>
                              <a:gd name="T2" fmla="*/ 1671 w 2032"/>
                              <a:gd name="T3" fmla="*/ 700 h 712"/>
                              <a:gd name="T4" fmla="*/ 1671 w 2032"/>
                              <a:gd name="T5" fmla="*/ 416 h 712"/>
                              <a:gd name="T6" fmla="*/ 1820 w 2032"/>
                              <a:gd name="T7" fmla="*/ 261 h 712"/>
                              <a:gd name="T8" fmla="*/ 1958 w 2032"/>
                              <a:gd name="T9" fmla="*/ 411 h 712"/>
                              <a:gd name="T10" fmla="*/ 1958 w 2032"/>
                              <a:gd name="T11" fmla="*/ 700 h 712"/>
                              <a:gd name="T12" fmla="*/ 2032 w 2032"/>
                              <a:gd name="T13" fmla="*/ 700 h 712"/>
                              <a:gd name="T14" fmla="*/ 2032 w 2032"/>
                              <a:gd name="T15" fmla="*/ 392 h 712"/>
                              <a:gd name="T16" fmla="*/ 1841 w 2032"/>
                              <a:gd name="T17" fmla="*/ 194 h 712"/>
                              <a:gd name="T18" fmla="*/ 1671 w 2032"/>
                              <a:gd name="T19" fmla="*/ 291 h 712"/>
                              <a:gd name="T20" fmla="*/ 1671 w 2032"/>
                              <a:gd name="T21" fmla="*/ 0 h 712"/>
                              <a:gd name="T22" fmla="*/ 1598 w 2032"/>
                              <a:gd name="T23" fmla="*/ 0 h 712"/>
                              <a:gd name="T24" fmla="*/ 1598 w 2032"/>
                              <a:gd name="T25" fmla="*/ 700 h 712"/>
                              <a:gd name="T26" fmla="*/ 1283 w 2032"/>
                              <a:gd name="T27" fmla="*/ 712 h 712"/>
                              <a:gd name="T28" fmla="*/ 1485 w 2032"/>
                              <a:gd name="T29" fmla="*/ 616 h 712"/>
                              <a:gd name="T30" fmla="*/ 1438 w 2032"/>
                              <a:gd name="T31" fmla="*/ 572 h 712"/>
                              <a:gd name="T32" fmla="*/ 1287 w 2032"/>
                              <a:gd name="T33" fmla="*/ 646 h 712"/>
                              <a:gd name="T34" fmla="*/ 1104 w 2032"/>
                              <a:gd name="T35" fmla="*/ 453 h 712"/>
                              <a:gd name="T36" fmla="*/ 1104 w 2032"/>
                              <a:gd name="T37" fmla="*/ 451 h 712"/>
                              <a:gd name="T38" fmla="*/ 1282 w 2032"/>
                              <a:gd name="T39" fmla="*/ 259 h 712"/>
                              <a:gd name="T40" fmla="*/ 1433 w 2032"/>
                              <a:gd name="T41" fmla="*/ 334 h 712"/>
                              <a:gd name="T42" fmla="*/ 1482 w 2032"/>
                              <a:gd name="T43" fmla="*/ 282 h 712"/>
                              <a:gd name="T44" fmla="*/ 1283 w 2032"/>
                              <a:gd name="T45" fmla="*/ 194 h 712"/>
                              <a:gd name="T46" fmla="*/ 1028 w 2032"/>
                              <a:gd name="T47" fmla="*/ 453 h 712"/>
                              <a:gd name="T48" fmla="*/ 1028 w 2032"/>
                              <a:gd name="T49" fmla="*/ 455 h 712"/>
                              <a:gd name="T50" fmla="*/ 1283 w 2032"/>
                              <a:gd name="T51" fmla="*/ 712 h 712"/>
                              <a:gd name="T52" fmla="*/ 757 w 2032"/>
                              <a:gd name="T53" fmla="*/ 710 h 712"/>
                              <a:gd name="T54" fmla="*/ 933 w 2032"/>
                              <a:gd name="T55" fmla="*/ 561 h 712"/>
                              <a:gd name="T56" fmla="*/ 933 w 2032"/>
                              <a:gd name="T57" fmla="*/ 559 h 712"/>
                              <a:gd name="T58" fmla="*/ 774 w 2032"/>
                              <a:gd name="T59" fmla="*/ 417 h 712"/>
                              <a:gd name="T60" fmla="*/ 646 w 2032"/>
                              <a:gd name="T61" fmla="*/ 332 h 712"/>
                              <a:gd name="T62" fmla="*/ 646 w 2032"/>
                              <a:gd name="T63" fmla="*/ 330 h 712"/>
                              <a:gd name="T64" fmla="*/ 742 w 2032"/>
                              <a:gd name="T65" fmla="*/ 258 h 712"/>
                              <a:gd name="T66" fmla="*/ 889 w 2032"/>
                              <a:gd name="T67" fmla="*/ 306 h 712"/>
                              <a:gd name="T68" fmla="*/ 923 w 2032"/>
                              <a:gd name="T69" fmla="*/ 250 h 712"/>
                              <a:gd name="T70" fmla="*/ 744 w 2032"/>
                              <a:gd name="T71" fmla="*/ 195 h 712"/>
                              <a:gd name="T72" fmla="*/ 575 w 2032"/>
                              <a:gd name="T73" fmla="*/ 338 h 712"/>
                              <a:gd name="T74" fmla="*/ 575 w 2032"/>
                              <a:gd name="T75" fmla="*/ 339 h 712"/>
                              <a:gd name="T76" fmla="*/ 739 w 2032"/>
                              <a:gd name="T77" fmla="*/ 480 h 712"/>
                              <a:gd name="T78" fmla="*/ 863 w 2032"/>
                              <a:gd name="T79" fmla="*/ 567 h 712"/>
                              <a:gd name="T80" fmla="*/ 863 w 2032"/>
                              <a:gd name="T81" fmla="*/ 569 h 712"/>
                              <a:gd name="T82" fmla="*/ 761 w 2032"/>
                              <a:gd name="T83" fmla="*/ 648 h 712"/>
                              <a:gd name="T84" fmla="*/ 589 w 2032"/>
                              <a:gd name="T85" fmla="*/ 584 h 712"/>
                              <a:gd name="T86" fmla="*/ 551 w 2032"/>
                              <a:gd name="T87" fmla="*/ 637 h 712"/>
                              <a:gd name="T88" fmla="*/ 757 w 2032"/>
                              <a:gd name="T89" fmla="*/ 710 h 712"/>
                              <a:gd name="T90" fmla="*/ 75 w 2032"/>
                              <a:gd name="T91" fmla="*/ 425 h 712"/>
                              <a:gd name="T92" fmla="*/ 237 w 2032"/>
                              <a:gd name="T93" fmla="*/ 256 h 712"/>
                              <a:gd name="T94" fmla="*/ 395 w 2032"/>
                              <a:gd name="T95" fmla="*/ 425 h 712"/>
                              <a:gd name="T96" fmla="*/ 75 w 2032"/>
                              <a:gd name="T97" fmla="*/ 425 h 712"/>
                              <a:gd name="T98" fmla="*/ 248 w 2032"/>
                              <a:gd name="T99" fmla="*/ 712 h 712"/>
                              <a:gd name="T100" fmla="*/ 453 w 2032"/>
                              <a:gd name="T101" fmla="*/ 619 h 712"/>
                              <a:gd name="T102" fmla="*/ 407 w 2032"/>
                              <a:gd name="T103" fmla="*/ 578 h 712"/>
                              <a:gd name="T104" fmla="*/ 250 w 2032"/>
                              <a:gd name="T105" fmla="*/ 648 h 712"/>
                              <a:gd name="T106" fmla="*/ 75 w 2032"/>
                              <a:gd name="T107" fmla="*/ 480 h 712"/>
                              <a:gd name="T108" fmla="*/ 469 w 2032"/>
                              <a:gd name="T109" fmla="*/ 480 h 712"/>
                              <a:gd name="T110" fmla="*/ 470 w 2032"/>
                              <a:gd name="T111" fmla="*/ 456 h 712"/>
                              <a:gd name="T112" fmla="*/ 239 w 2032"/>
                              <a:gd name="T113" fmla="*/ 194 h 712"/>
                              <a:gd name="T114" fmla="*/ 0 w 2032"/>
                              <a:gd name="T115" fmla="*/ 452 h 712"/>
                              <a:gd name="T116" fmla="*/ 0 w 2032"/>
                              <a:gd name="T117" fmla="*/ 454 h 712"/>
                              <a:gd name="T118" fmla="*/ 248 w 2032"/>
                              <a:gd name="T119" fmla="*/ 712 h 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32" h="712">
                                <a:moveTo>
                                  <a:pt x="1598" y="700"/>
                                </a:moveTo>
                                <a:cubicBezTo>
                                  <a:pt x="1671" y="700"/>
                                  <a:pt x="1671" y="700"/>
                                  <a:pt x="1671" y="700"/>
                                </a:cubicBezTo>
                                <a:cubicBezTo>
                                  <a:pt x="1671" y="416"/>
                                  <a:pt x="1671" y="416"/>
                                  <a:pt x="1671" y="416"/>
                                </a:cubicBezTo>
                                <a:cubicBezTo>
                                  <a:pt x="1671" y="323"/>
                                  <a:pt x="1735" y="261"/>
                                  <a:pt x="1820" y="261"/>
                                </a:cubicBezTo>
                                <a:cubicBezTo>
                                  <a:pt x="1908" y="261"/>
                                  <a:pt x="1958" y="318"/>
                                  <a:pt x="1958" y="411"/>
                                </a:cubicBezTo>
                                <a:cubicBezTo>
                                  <a:pt x="1958" y="700"/>
                                  <a:pt x="1958" y="700"/>
                                  <a:pt x="1958" y="700"/>
                                </a:cubicBezTo>
                                <a:cubicBezTo>
                                  <a:pt x="2032" y="700"/>
                                  <a:pt x="2032" y="700"/>
                                  <a:pt x="2032" y="700"/>
                                </a:cubicBezTo>
                                <a:cubicBezTo>
                                  <a:pt x="2032" y="392"/>
                                  <a:pt x="2032" y="392"/>
                                  <a:pt x="2032" y="392"/>
                                </a:cubicBezTo>
                                <a:cubicBezTo>
                                  <a:pt x="2032" y="274"/>
                                  <a:pt x="1961" y="194"/>
                                  <a:pt x="1841" y="194"/>
                                </a:cubicBezTo>
                                <a:cubicBezTo>
                                  <a:pt x="1756" y="194"/>
                                  <a:pt x="1704" y="237"/>
                                  <a:pt x="1671" y="291"/>
                                </a:cubicBezTo>
                                <a:cubicBezTo>
                                  <a:pt x="1671" y="0"/>
                                  <a:pt x="1671" y="0"/>
                                  <a:pt x="1671" y="0"/>
                                </a:cubicBezTo>
                                <a:cubicBezTo>
                                  <a:pt x="1598" y="0"/>
                                  <a:pt x="1598" y="0"/>
                                  <a:pt x="1598" y="0"/>
                                </a:cubicBezTo>
                                <a:lnTo>
                                  <a:pt x="1598" y="700"/>
                                </a:lnTo>
                                <a:close/>
                                <a:moveTo>
                                  <a:pt x="1283" y="712"/>
                                </a:moveTo>
                                <a:cubicBezTo>
                                  <a:pt x="1376" y="712"/>
                                  <a:pt x="1435" y="672"/>
                                  <a:pt x="1485" y="616"/>
                                </a:cubicBezTo>
                                <a:cubicBezTo>
                                  <a:pt x="1438" y="572"/>
                                  <a:pt x="1438" y="572"/>
                                  <a:pt x="1438" y="572"/>
                                </a:cubicBezTo>
                                <a:cubicBezTo>
                                  <a:pt x="1399" y="614"/>
                                  <a:pt x="1350" y="646"/>
                                  <a:pt x="1287" y="646"/>
                                </a:cubicBezTo>
                                <a:cubicBezTo>
                                  <a:pt x="1183" y="646"/>
                                  <a:pt x="1104" y="560"/>
                                  <a:pt x="1104" y="453"/>
                                </a:cubicBezTo>
                                <a:cubicBezTo>
                                  <a:pt x="1104" y="451"/>
                                  <a:pt x="1104" y="451"/>
                                  <a:pt x="1104" y="451"/>
                                </a:cubicBezTo>
                                <a:cubicBezTo>
                                  <a:pt x="1104" y="344"/>
                                  <a:pt x="1181" y="259"/>
                                  <a:pt x="1282" y="259"/>
                                </a:cubicBezTo>
                                <a:cubicBezTo>
                                  <a:pt x="1349" y="259"/>
                                  <a:pt x="1393" y="292"/>
                                  <a:pt x="1433" y="334"/>
                                </a:cubicBezTo>
                                <a:cubicBezTo>
                                  <a:pt x="1482" y="282"/>
                                  <a:pt x="1482" y="282"/>
                                  <a:pt x="1482" y="282"/>
                                </a:cubicBezTo>
                                <a:cubicBezTo>
                                  <a:pt x="1435" y="233"/>
                                  <a:pt x="1377" y="194"/>
                                  <a:pt x="1283" y="194"/>
                                </a:cubicBezTo>
                                <a:cubicBezTo>
                                  <a:pt x="1138" y="194"/>
                                  <a:pt x="1028" y="313"/>
                                  <a:pt x="1028" y="453"/>
                                </a:cubicBezTo>
                                <a:cubicBezTo>
                                  <a:pt x="1028" y="455"/>
                                  <a:pt x="1028" y="455"/>
                                  <a:pt x="1028" y="455"/>
                                </a:cubicBezTo>
                                <a:cubicBezTo>
                                  <a:pt x="1028" y="594"/>
                                  <a:pt x="1138" y="712"/>
                                  <a:pt x="1283" y="712"/>
                                </a:cubicBezTo>
                                <a:close/>
                                <a:moveTo>
                                  <a:pt x="757" y="710"/>
                                </a:moveTo>
                                <a:cubicBezTo>
                                  <a:pt x="856" y="710"/>
                                  <a:pt x="933" y="655"/>
                                  <a:pt x="933" y="561"/>
                                </a:cubicBezTo>
                                <a:cubicBezTo>
                                  <a:pt x="933" y="559"/>
                                  <a:pt x="933" y="559"/>
                                  <a:pt x="933" y="559"/>
                                </a:cubicBezTo>
                                <a:cubicBezTo>
                                  <a:pt x="933" y="470"/>
                                  <a:pt x="851" y="440"/>
                                  <a:pt x="774" y="417"/>
                                </a:cubicBezTo>
                                <a:cubicBezTo>
                                  <a:pt x="708" y="397"/>
                                  <a:pt x="646" y="379"/>
                                  <a:pt x="646" y="332"/>
                                </a:cubicBezTo>
                                <a:cubicBezTo>
                                  <a:pt x="646" y="330"/>
                                  <a:pt x="646" y="330"/>
                                  <a:pt x="646" y="330"/>
                                </a:cubicBezTo>
                                <a:cubicBezTo>
                                  <a:pt x="646" y="289"/>
                                  <a:pt x="684" y="258"/>
                                  <a:pt x="742" y="258"/>
                                </a:cubicBezTo>
                                <a:cubicBezTo>
                                  <a:pt x="790" y="258"/>
                                  <a:pt x="843" y="276"/>
                                  <a:pt x="889" y="306"/>
                                </a:cubicBezTo>
                                <a:cubicBezTo>
                                  <a:pt x="923" y="250"/>
                                  <a:pt x="923" y="250"/>
                                  <a:pt x="923" y="250"/>
                                </a:cubicBezTo>
                                <a:cubicBezTo>
                                  <a:pt x="872" y="217"/>
                                  <a:pt x="805" y="195"/>
                                  <a:pt x="744" y="195"/>
                                </a:cubicBezTo>
                                <a:cubicBezTo>
                                  <a:pt x="646" y="195"/>
                                  <a:pt x="575" y="252"/>
                                  <a:pt x="575" y="338"/>
                                </a:cubicBezTo>
                                <a:cubicBezTo>
                                  <a:pt x="575" y="339"/>
                                  <a:pt x="575" y="339"/>
                                  <a:pt x="575" y="339"/>
                                </a:cubicBezTo>
                                <a:cubicBezTo>
                                  <a:pt x="575" y="431"/>
                                  <a:pt x="662" y="458"/>
                                  <a:pt x="739" y="480"/>
                                </a:cubicBezTo>
                                <a:cubicBezTo>
                                  <a:pt x="805" y="498"/>
                                  <a:pt x="863" y="517"/>
                                  <a:pt x="863" y="567"/>
                                </a:cubicBezTo>
                                <a:cubicBezTo>
                                  <a:pt x="863" y="569"/>
                                  <a:pt x="863" y="569"/>
                                  <a:pt x="863" y="569"/>
                                </a:cubicBezTo>
                                <a:cubicBezTo>
                                  <a:pt x="863" y="617"/>
                                  <a:pt x="820" y="648"/>
                                  <a:pt x="761" y="648"/>
                                </a:cubicBezTo>
                                <a:cubicBezTo>
                                  <a:pt x="702" y="648"/>
                                  <a:pt x="642" y="625"/>
                                  <a:pt x="589" y="584"/>
                                </a:cubicBezTo>
                                <a:cubicBezTo>
                                  <a:pt x="551" y="637"/>
                                  <a:pt x="551" y="637"/>
                                  <a:pt x="551" y="637"/>
                                </a:cubicBezTo>
                                <a:cubicBezTo>
                                  <a:pt x="607" y="682"/>
                                  <a:pt x="686" y="710"/>
                                  <a:pt x="757" y="710"/>
                                </a:cubicBezTo>
                                <a:close/>
                                <a:moveTo>
                                  <a:pt x="75" y="425"/>
                                </a:moveTo>
                                <a:cubicBezTo>
                                  <a:pt x="85" y="328"/>
                                  <a:pt x="150" y="256"/>
                                  <a:pt x="237" y="256"/>
                                </a:cubicBezTo>
                                <a:cubicBezTo>
                                  <a:pt x="336" y="256"/>
                                  <a:pt x="387" y="335"/>
                                  <a:pt x="395" y="425"/>
                                </a:cubicBezTo>
                                <a:lnTo>
                                  <a:pt x="75" y="425"/>
                                </a:lnTo>
                                <a:close/>
                                <a:moveTo>
                                  <a:pt x="248" y="712"/>
                                </a:moveTo>
                                <a:cubicBezTo>
                                  <a:pt x="342" y="712"/>
                                  <a:pt x="403" y="675"/>
                                  <a:pt x="453" y="619"/>
                                </a:cubicBezTo>
                                <a:cubicBezTo>
                                  <a:pt x="407" y="578"/>
                                  <a:pt x="407" y="578"/>
                                  <a:pt x="407" y="578"/>
                                </a:cubicBezTo>
                                <a:cubicBezTo>
                                  <a:pt x="366" y="620"/>
                                  <a:pt x="318" y="648"/>
                                  <a:pt x="250" y="648"/>
                                </a:cubicBezTo>
                                <a:cubicBezTo>
                                  <a:pt x="162" y="648"/>
                                  <a:pt x="86" y="587"/>
                                  <a:pt x="75" y="480"/>
                                </a:cubicBezTo>
                                <a:cubicBezTo>
                                  <a:pt x="469" y="480"/>
                                  <a:pt x="469" y="480"/>
                                  <a:pt x="469" y="480"/>
                                </a:cubicBezTo>
                                <a:cubicBezTo>
                                  <a:pt x="470" y="471"/>
                                  <a:pt x="470" y="465"/>
                                  <a:pt x="470" y="456"/>
                                </a:cubicBezTo>
                                <a:cubicBezTo>
                                  <a:pt x="470" y="311"/>
                                  <a:pt x="385" y="194"/>
                                  <a:pt x="239" y="194"/>
                                </a:cubicBezTo>
                                <a:cubicBezTo>
                                  <a:pt x="101" y="194"/>
                                  <a:pt x="0" y="309"/>
                                  <a:pt x="0" y="452"/>
                                </a:cubicBezTo>
                                <a:cubicBezTo>
                                  <a:pt x="0" y="454"/>
                                  <a:pt x="0" y="454"/>
                                  <a:pt x="0" y="454"/>
                                </a:cubicBezTo>
                                <a:cubicBezTo>
                                  <a:pt x="0" y="607"/>
                                  <a:pt x="112" y="712"/>
                                  <a:pt x="248" y="712"/>
                                </a:cubicBezTo>
                                <a:close/>
                              </a:path>
                            </a:pathLst>
                          </a:custGeom>
                          <a:solidFill>
                            <a:srgbClr val="532B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475"/>
                        <wps:cNvSpPr>
                          <a:spLocks noEditPoints="1"/>
                        </wps:cNvSpPr>
                        <wps:spPr bwMode="auto">
                          <a:xfrm>
                            <a:off x="2617" y="1083"/>
                            <a:ext cx="297" cy="348"/>
                          </a:xfrm>
                          <a:custGeom>
                            <a:avLst/>
                            <a:gdLst>
                              <a:gd name="T0" fmla="*/ 217 w 594"/>
                              <a:gd name="T1" fmla="*/ 629 h 697"/>
                              <a:gd name="T2" fmla="*/ 76 w 594"/>
                              <a:gd name="T3" fmla="*/ 502 h 697"/>
                              <a:gd name="T4" fmla="*/ 76 w 594"/>
                              <a:gd name="T5" fmla="*/ 500 h 697"/>
                              <a:gd name="T6" fmla="*/ 205 w 594"/>
                              <a:gd name="T7" fmla="*/ 356 h 697"/>
                              <a:gd name="T8" fmla="*/ 385 w 594"/>
                              <a:gd name="T9" fmla="*/ 541 h 697"/>
                              <a:gd name="T10" fmla="*/ 217 w 594"/>
                              <a:gd name="T11" fmla="*/ 629 h 697"/>
                              <a:gd name="T12" fmla="*/ 235 w 594"/>
                              <a:gd name="T13" fmla="*/ 285 h 697"/>
                              <a:gd name="T14" fmla="*/ 168 w 594"/>
                              <a:gd name="T15" fmla="*/ 161 h 697"/>
                              <a:gd name="T16" fmla="*/ 168 w 594"/>
                              <a:gd name="T17" fmla="*/ 159 h 697"/>
                              <a:gd name="T18" fmla="*/ 269 w 594"/>
                              <a:gd name="T19" fmla="*/ 62 h 697"/>
                              <a:gd name="T20" fmla="*/ 364 w 594"/>
                              <a:gd name="T21" fmla="*/ 155 h 697"/>
                              <a:gd name="T22" fmla="*/ 364 w 594"/>
                              <a:gd name="T23" fmla="*/ 157 h 697"/>
                              <a:gd name="T24" fmla="*/ 235 w 594"/>
                              <a:gd name="T25" fmla="*/ 285 h 697"/>
                              <a:gd name="T26" fmla="*/ 536 w 594"/>
                              <a:gd name="T27" fmla="*/ 697 h 697"/>
                              <a:gd name="T28" fmla="*/ 594 w 594"/>
                              <a:gd name="T29" fmla="*/ 653 h 697"/>
                              <a:gd name="T30" fmla="*/ 477 w 594"/>
                              <a:gd name="T31" fmla="*/ 533 h 697"/>
                              <a:gd name="T32" fmla="*/ 574 w 594"/>
                              <a:gd name="T33" fmla="*/ 364 h 697"/>
                              <a:gd name="T34" fmla="*/ 511 w 594"/>
                              <a:gd name="T35" fmla="*/ 335 h 697"/>
                              <a:gd name="T36" fmla="*/ 431 w 594"/>
                              <a:gd name="T37" fmla="*/ 485 h 697"/>
                              <a:gd name="T38" fmla="*/ 277 w 594"/>
                              <a:gd name="T39" fmla="*/ 328 h 697"/>
                              <a:gd name="T40" fmla="*/ 435 w 594"/>
                              <a:gd name="T41" fmla="*/ 154 h 697"/>
                              <a:gd name="T42" fmla="*/ 435 w 594"/>
                              <a:gd name="T43" fmla="*/ 152 h 697"/>
                              <a:gd name="T44" fmla="*/ 272 w 594"/>
                              <a:gd name="T45" fmla="*/ 0 h 697"/>
                              <a:gd name="T46" fmla="*/ 95 w 594"/>
                              <a:gd name="T47" fmla="*/ 159 h 697"/>
                              <a:gd name="T48" fmla="*/ 95 w 594"/>
                              <a:gd name="T49" fmla="*/ 161 h 697"/>
                              <a:gd name="T50" fmla="*/ 162 w 594"/>
                              <a:gd name="T51" fmla="*/ 309 h 697"/>
                              <a:gd name="T52" fmla="*/ 0 w 594"/>
                              <a:gd name="T53" fmla="*/ 503 h 697"/>
                              <a:gd name="T54" fmla="*/ 0 w 594"/>
                              <a:gd name="T55" fmla="*/ 505 h 697"/>
                              <a:gd name="T56" fmla="*/ 211 w 594"/>
                              <a:gd name="T57" fmla="*/ 693 h 697"/>
                              <a:gd name="T58" fmla="*/ 431 w 594"/>
                              <a:gd name="T59" fmla="*/ 588 h 697"/>
                              <a:gd name="T60" fmla="*/ 536 w 594"/>
                              <a:gd name="T61" fmla="*/ 697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94" h="697">
                                <a:moveTo>
                                  <a:pt x="217" y="629"/>
                                </a:moveTo>
                                <a:cubicBezTo>
                                  <a:pt x="134" y="629"/>
                                  <a:pt x="76" y="574"/>
                                  <a:pt x="76" y="502"/>
                                </a:cubicBezTo>
                                <a:cubicBezTo>
                                  <a:pt x="76" y="500"/>
                                  <a:pt x="76" y="500"/>
                                  <a:pt x="76" y="500"/>
                                </a:cubicBezTo>
                                <a:cubicBezTo>
                                  <a:pt x="76" y="443"/>
                                  <a:pt x="116" y="389"/>
                                  <a:pt x="205" y="356"/>
                                </a:cubicBezTo>
                                <a:cubicBezTo>
                                  <a:pt x="385" y="541"/>
                                  <a:pt x="385" y="541"/>
                                  <a:pt x="385" y="541"/>
                                </a:cubicBezTo>
                                <a:cubicBezTo>
                                  <a:pt x="336" y="595"/>
                                  <a:pt x="280" y="629"/>
                                  <a:pt x="217" y="629"/>
                                </a:cubicBezTo>
                                <a:close/>
                                <a:moveTo>
                                  <a:pt x="235" y="285"/>
                                </a:moveTo>
                                <a:cubicBezTo>
                                  <a:pt x="184" y="230"/>
                                  <a:pt x="168" y="201"/>
                                  <a:pt x="168" y="161"/>
                                </a:cubicBezTo>
                                <a:cubicBezTo>
                                  <a:pt x="168" y="159"/>
                                  <a:pt x="168" y="159"/>
                                  <a:pt x="168" y="159"/>
                                </a:cubicBezTo>
                                <a:cubicBezTo>
                                  <a:pt x="168" y="105"/>
                                  <a:pt x="209" y="62"/>
                                  <a:pt x="269" y="62"/>
                                </a:cubicBezTo>
                                <a:cubicBezTo>
                                  <a:pt x="324" y="62"/>
                                  <a:pt x="364" y="102"/>
                                  <a:pt x="364" y="155"/>
                                </a:cubicBezTo>
                                <a:cubicBezTo>
                                  <a:pt x="364" y="157"/>
                                  <a:pt x="364" y="157"/>
                                  <a:pt x="364" y="157"/>
                                </a:cubicBezTo>
                                <a:cubicBezTo>
                                  <a:pt x="364" y="215"/>
                                  <a:pt x="320" y="256"/>
                                  <a:pt x="235" y="285"/>
                                </a:cubicBezTo>
                                <a:close/>
                                <a:moveTo>
                                  <a:pt x="536" y="697"/>
                                </a:moveTo>
                                <a:cubicBezTo>
                                  <a:pt x="594" y="653"/>
                                  <a:pt x="594" y="653"/>
                                  <a:pt x="594" y="653"/>
                                </a:cubicBezTo>
                                <a:cubicBezTo>
                                  <a:pt x="477" y="533"/>
                                  <a:pt x="477" y="533"/>
                                  <a:pt x="477" y="533"/>
                                </a:cubicBezTo>
                                <a:cubicBezTo>
                                  <a:pt x="513" y="485"/>
                                  <a:pt x="544" y="427"/>
                                  <a:pt x="574" y="364"/>
                                </a:cubicBezTo>
                                <a:cubicBezTo>
                                  <a:pt x="511" y="335"/>
                                  <a:pt x="511" y="335"/>
                                  <a:pt x="511" y="335"/>
                                </a:cubicBezTo>
                                <a:cubicBezTo>
                                  <a:pt x="487" y="391"/>
                                  <a:pt x="460" y="442"/>
                                  <a:pt x="431" y="485"/>
                                </a:cubicBezTo>
                                <a:cubicBezTo>
                                  <a:pt x="277" y="328"/>
                                  <a:pt x="277" y="328"/>
                                  <a:pt x="277" y="328"/>
                                </a:cubicBezTo>
                                <a:cubicBezTo>
                                  <a:pt x="375" y="294"/>
                                  <a:pt x="435" y="239"/>
                                  <a:pt x="435" y="154"/>
                                </a:cubicBezTo>
                                <a:cubicBezTo>
                                  <a:pt x="435" y="152"/>
                                  <a:pt x="435" y="152"/>
                                  <a:pt x="435" y="152"/>
                                </a:cubicBezTo>
                                <a:cubicBezTo>
                                  <a:pt x="435" y="68"/>
                                  <a:pt x="366" y="0"/>
                                  <a:pt x="272" y="0"/>
                                </a:cubicBezTo>
                                <a:cubicBezTo>
                                  <a:pt x="166" y="0"/>
                                  <a:pt x="95" y="71"/>
                                  <a:pt x="95" y="159"/>
                                </a:cubicBezTo>
                                <a:cubicBezTo>
                                  <a:pt x="95" y="161"/>
                                  <a:pt x="95" y="161"/>
                                  <a:pt x="95" y="161"/>
                                </a:cubicBezTo>
                                <a:cubicBezTo>
                                  <a:pt x="95" y="214"/>
                                  <a:pt x="116" y="255"/>
                                  <a:pt x="162" y="309"/>
                                </a:cubicBezTo>
                                <a:cubicBezTo>
                                  <a:pt x="59" y="349"/>
                                  <a:pt x="0" y="414"/>
                                  <a:pt x="0" y="503"/>
                                </a:cubicBezTo>
                                <a:cubicBezTo>
                                  <a:pt x="0" y="505"/>
                                  <a:pt x="0" y="505"/>
                                  <a:pt x="0" y="505"/>
                                </a:cubicBezTo>
                                <a:cubicBezTo>
                                  <a:pt x="0" y="617"/>
                                  <a:pt x="90" y="693"/>
                                  <a:pt x="211" y="693"/>
                                </a:cubicBezTo>
                                <a:cubicBezTo>
                                  <a:pt x="298" y="693"/>
                                  <a:pt x="369" y="655"/>
                                  <a:pt x="431" y="588"/>
                                </a:cubicBezTo>
                                <a:lnTo>
                                  <a:pt x="536" y="697"/>
                                </a:lnTo>
                                <a:close/>
                              </a:path>
                            </a:pathLst>
                          </a:custGeom>
                          <a:solidFill>
                            <a:srgbClr val="D8BB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476"/>
                        <wps:cNvSpPr>
                          <a:spLocks noEditPoints="1"/>
                        </wps:cNvSpPr>
                        <wps:spPr bwMode="auto">
                          <a:xfrm>
                            <a:off x="1460" y="1581"/>
                            <a:ext cx="987" cy="400"/>
                          </a:xfrm>
                          <a:custGeom>
                            <a:avLst/>
                            <a:gdLst>
                              <a:gd name="T0" fmla="*/ 1970 w 1972"/>
                              <a:gd name="T1" fmla="*/ 634 h 800"/>
                              <a:gd name="T2" fmla="*/ 1898 w 1972"/>
                              <a:gd name="T3" fmla="*/ 588 h 800"/>
                              <a:gd name="T4" fmla="*/ 1815 w 1972"/>
                              <a:gd name="T5" fmla="*/ 215 h 800"/>
                              <a:gd name="T6" fmla="*/ 1972 w 1972"/>
                              <a:gd name="T7" fmla="*/ 150 h 800"/>
                              <a:gd name="T8" fmla="*/ 1815 w 1972"/>
                              <a:gd name="T9" fmla="*/ 0 h 800"/>
                              <a:gd name="T10" fmla="*/ 1741 w 1972"/>
                              <a:gd name="T11" fmla="*/ 150 h 800"/>
                              <a:gd name="T12" fmla="*/ 1671 w 1972"/>
                              <a:gd name="T13" fmla="*/ 215 h 800"/>
                              <a:gd name="T14" fmla="*/ 1741 w 1972"/>
                              <a:gd name="T15" fmla="*/ 515 h 800"/>
                              <a:gd name="T16" fmla="*/ 1406 w 1972"/>
                              <a:gd name="T17" fmla="*/ 656 h 800"/>
                              <a:gd name="T18" fmla="*/ 1583 w 1972"/>
                              <a:gd name="T19" fmla="*/ 505 h 800"/>
                              <a:gd name="T20" fmla="*/ 1296 w 1972"/>
                              <a:gd name="T21" fmla="*/ 278 h 800"/>
                              <a:gd name="T22" fmla="*/ 1392 w 1972"/>
                              <a:gd name="T23" fmla="*/ 204 h 800"/>
                              <a:gd name="T24" fmla="*/ 1572 w 1972"/>
                              <a:gd name="T25" fmla="*/ 196 h 800"/>
                              <a:gd name="T26" fmla="*/ 1225 w 1972"/>
                              <a:gd name="T27" fmla="*/ 284 h 800"/>
                              <a:gd name="T28" fmla="*/ 1389 w 1972"/>
                              <a:gd name="T29" fmla="*/ 426 h 800"/>
                              <a:gd name="T30" fmla="*/ 1513 w 1972"/>
                              <a:gd name="T31" fmla="*/ 515 h 800"/>
                              <a:gd name="T32" fmla="*/ 1238 w 1972"/>
                              <a:gd name="T33" fmla="*/ 530 h 800"/>
                              <a:gd name="T34" fmla="*/ 1406 w 1972"/>
                              <a:gd name="T35" fmla="*/ 656 h 800"/>
                              <a:gd name="T36" fmla="*/ 680 w 1972"/>
                              <a:gd name="T37" fmla="*/ 399 h 800"/>
                              <a:gd name="T38" fmla="*/ 861 w 1972"/>
                              <a:gd name="T39" fmla="*/ 205 h 800"/>
                              <a:gd name="T40" fmla="*/ 1045 w 1972"/>
                              <a:gd name="T41" fmla="*/ 401 h 800"/>
                              <a:gd name="T42" fmla="*/ 861 w 1972"/>
                              <a:gd name="T43" fmla="*/ 658 h 800"/>
                              <a:gd name="T44" fmla="*/ 1121 w 1972"/>
                              <a:gd name="T45" fmla="*/ 397 h 800"/>
                              <a:gd name="T46" fmla="*/ 604 w 1972"/>
                              <a:gd name="T47" fmla="*/ 399 h 800"/>
                              <a:gd name="T48" fmla="*/ 861 w 1972"/>
                              <a:gd name="T49" fmla="*/ 658 h 800"/>
                              <a:gd name="T50" fmla="*/ 71 w 1972"/>
                              <a:gd name="T51" fmla="*/ 399 h 800"/>
                              <a:gd name="T52" fmla="*/ 251 w 1972"/>
                              <a:gd name="T53" fmla="*/ 206 h 800"/>
                              <a:gd name="T54" fmla="*/ 426 w 1972"/>
                              <a:gd name="T55" fmla="*/ 400 h 800"/>
                              <a:gd name="T56" fmla="*/ 0 w 1972"/>
                              <a:gd name="T57" fmla="*/ 800 h 800"/>
                              <a:gd name="T58" fmla="*/ 74 w 1972"/>
                              <a:gd name="T59" fmla="*/ 551 h 800"/>
                              <a:gd name="T60" fmla="*/ 501 w 1972"/>
                              <a:gd name="T61" fmla="*/ 399 h 800"/>
                              <a:gd name="T62" fmla="*/ 264 w 1972"/>
                              <a:gd name="T63" fmla="*/ 140 h 800"/>
                              <a:gd name="T64" fmla="*/ 74 w 1972"/>
                              <a:gd name="T65" fmla="*/ 150 h 800"/>
                              <a:gd name="T66" fmla="*/ 0 w 1972"/>
                              <a:gd name="T67" fmla="*/ 8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72" h="800">
                                <a:moveTo>
                                  <a:pt x="1881" y="655"/>
                                </a:moveTo>
                                <a:cubicBezTo>
                                  <a:pt x="1916" y="655"/>
                                  <a:pt x="1944" y="647"/>
                                  <a:pt x="1970" y="634"/>
                                </a:cubicBezTo>
                                <a:cubicBezTo>
                                  <a:pt x="1970" y="571"/>
                                  <a:pt x="1970" y="571"/>
                                  <a:pt x="1970" y="571"/>
                                </a:cubicBezTo>
                                <a:cubicBezTo>
                                  <a:pt x="1944" y="583"/>
                                  <a:pt x="1923" y="588"/>
                                  <a:pt x="1898" y="588"/>
                                </a:cubicBezTo>
                                <a:cubicBezTo>
                                  <a:pt x="1848" y="588"/>
                                  <a:pt x="1815" y="566"/>
                                  <a:pt x="1815" y="505"/>
                                </a:cubicBezTo>
                                <a:cubicBezTo>
                                  <a:pt x="1815" y="215"/>
                                  <a:pt x="1815" y="215"/>
                                  <a:pt x="1815" y="215"/>
                                </a:cubicBezTo>
                                <a:cubicBezTo>
                                  <a:pt x="1972" y="215"/>
                                  <a:pt x="1972" y="215"/>
                                  <a:pt x="1972" y="215"/>
                                </a:cubicBezTo>
                                <a:cubicBezTo>
                                  <a:pt x="1972" y="150"/>
                                  <a:pt x="1972" y="150"/>
                                  <a:pt x="1972" y="150"/>
                                </a:cubicBezTo>
                                <a:cubicBezTo>
                                  <a:pt x="1815" y="150"/>
                                  <a:pt x="1815" y="150"/>
                                  <a:pt x="1815" y="150"/>
                                </a:cubicBezTo>
                                <a:cubicBezTo>
                                  <a:pt x="1815" y="0"/>
                                  <a:pt x="1815" y="0"/>
                                  <a:pt x="1815" y="0"/>
                                </a:cubicBezTo>
                                <a:cubicBezTo>
                                  <a:pt x="1741" y="0"/>
                                  <a:pt x="1741" y="0"/>
                                  <a:pt x="1741" y="0"/>
                                </a:cubicBezTo>
                                <a:cubicBezTo>
                                  <a:pt x="1741" y="150"/>
                                  <a:pt x="1741" y="150"/>
                                  <a:pt x="1741" y="150"/>
                                </a:cubicBezTo>
                                <a:cubicBezTo>
                                  <a:pt x="1671" y="150"/>
                                  <a:pt x="1671" y="150"/>
                                  <a:pt x="1671" y="150"/>
                                </a:cubicBezTo>
                                <a:cubicBezTo>
                                  <a:pt x="1671" y="215"/>
                                  <a:pt x="1671" y="215"/>
                                  <a:pt x="1671" y="215"/>
                                </a:cubicBezTo>
                                <a:cubicBezTo>
                                  <a:pt x="1741" y="215"/>
                                  <a:pt x="1741" y="215"/>
                                  <a:pt x="1741" y="215"/>
                                </a:cubicBezTo>
                                <a:cubicBezTo>
                                  <a:pt x="1741" y="515"/>
                                  <a:pt x="1741" y="515"/>
                                  <a:pt x="1741" y="515"/>
                                </a:cubicBezTo>
                                <a:cubicBezTo>
                                  <a:pt x="1741" y="616"/>
                                  <a:pt x="1801" y="655"/>
                                  <a:pt x="1881" y="655"/>
                                </a:cubicBezTo>
                                <a:close/>
                                <a:moveTo>
                                  <a:pt x="1406" y="656"/>
                                </a:moveTo>
                                <a:cubicBezTo>
                                  <a:pt x="1505" y="656"/>
                                  <a:pt x="1583" y="601"/>
                                  <a:pt x="1583" y="507"/>
                                </a:cubicBezTo>
                                <a:cubicBezTo>
                                  <a:pt x="1583" y="505"/>
                                  <a:pt x="1583" y="505"/>
                                  <a:pt x="1583" y="505"/>
                                </a:cubicBezTo>
                                <a:cubicBezTo>
                                  <a:pt x="1583" y="416"/>
                                  <a:pt x="1500" y="386"/>
                                  <a:pt x="1424" y="363"/>
                                </a:cubicBezTo>
                                <a:cubicBezTo>
                                  <a:pt x="1357" y="343"/>
                                  <a:pt x="1296" y="325"/>
                                  <a:pt x="1296" y="278"/>
                                </a:cubicBezTo>
                                <a:cubicBezTo>
                                  <a:pt x="1296" y="276"/>
                                  <a:pt x="1296" y="276"/>
                                  <a:pt x="1296" y="276"/>
                                </a:cubicBezTo>
                                <a:cubicBezTo>
                                  <a:pt x="1296" y="235"/>
                                  <a:pt x="1333" y="204"/>
                                  <a:pt x="1392" y="204"/>
                                </a:cubicBezTo>
                                <a:cubicBezTo>
                                  <a:pt x="1440" y="204"/>
                                  <a:pt x="1493" y="222"/>
                                  <a:pt x="1539" y="252"/>
                                </a:cubicBezTo>
                                <a:cubicBezTo>
                                  <a:pt x="1572" y="196"/>
                                  <a:pt x="1572" y="196"/>
                                  <a:pt x="1572" y="196"/>
                                </a:cubicBezTo>
                                <a:cubicBezTo>
                                  <a:pt x="1522" y="163"/>
                                  <a:pt x="1454" y="141"/>
                                  <a:pt x="1394" y="141"/>
                                </a:cubicBezTo>
                                <a:cubicBezTo>
                                  <a:pt x="1296" y="141"/>
                                  <a:pt x="1225" y="198"/>
                                  <a:pt x="1225" y="284"/>
                                </a:cubicBezTo>
                                <a:cubicBezTo>
                                  <a:pt x="1225" y="285"/>
                                  <a:pt x="1225" y="285"/>
                                  <a:pt x="1225" y="285"/>
                                </a:cubicBezTo>
                                <a:cubicBezTo>
                                  <a:pt x="1225" y="377"/>
                                  <a:pt x="1311" y="404"/>
                                  <a:pt x="1389" y="426"/>
                                </a:cubicBezTo>
                                <a:cubicBezTo>
                                  <a:pt x="1454" y="444"/>
                                  <a:pt x="1513" y="463"/>
                                  <a:pt x="1513" y="513"/>
                                </a:cubicBezTo>
                                <a:cubicBezTo>
                                  <a:pt x="1513" y="515"/>
                                  <a:pt x="1513" y="515"/>
                                  <a:pt x="1513" y="515"/>
                                </a:cubicBezTo>
                                <a:cubicBezTo>
                                  <a:pt x="1513" y="563"/>
                                  <a:pt x="1470" y="594"/>
                                  <a:pt x="1410" y="594"/>
                                </a:cubicBezTo>
                                <a:cubicBezTo>
                                  <a:pt x="1352" y="594"/>
                                  <a:pt x="1292" y="571"/>
                                  <a:pt x="1238" y="530"/>
                                </a:cubicBezTo>
                                <a:cubicBezTo>
                                  <a:pt x="1201" y="583"/>
                                  <a:pt x="1201" y="583"/>
                                  <a:pt x="1201" y="583"/>
                                </a:cubicBezTo>
                                <a:cubicBezTo>
                                  <a:pt x="1257" y="628"/>
                                  <a:pt x="1335" y="656"/>
                                  <a:pt x="1406" y="656"/>
                                </a:cubicBezTo>
                                <a:close/>
                                <a:moveTo>
                                  <a:pt x="863" y="592"/>
                                </a:moveTo>
                                <a:cubicBezTo>
                                  <a:pt x="758" y="592"/>
                                  <a:pt x="680" y="505"/>
                                  <a:pt x="680" y="399"/>
                                </a:cubicBezTo>
                                <a:cubicBezTo>
                                  <a:pt x="680" y="397"/>
                                  <a:pt x="680" y="397"/>
                                  <a:pt x="680" y="397"/>
                                </a:cubicBezTo>
                                <a:cubicBezTo>
                                  <a:pt x="680" y="292"/>
                                  <a:pt x="754" y="205"/>
                                  <a:pt x="861" y="205"/>
                                </a:cubicBezTo>
                                <a:cubicBezTo>
                                  <a:pt x="966" y="205"/>
                                  <a:pt x="1045" y="292"/>
                                  <a:pt x="1045" y="399"/>
                                </a:cubicBezTo>
                                <a:cubicBezTo>
                                  <a:pt x="1045" y="401"/>
                                  <a:pt x="1045" y="401"/>
                                  <a:pt x="1045" y="401"/>
                                </a:cubicBezTo>
                                <a:cubicBezTo>
                                  <a:pt x="1045" y="505"/>
                                  <a:pt x="971" y="592"/>
                                  <a:pt x="863" y="592"/>
                                </a:cubicBezTo>
                                <a:close/>
                                <a:moveTo>
                                  <a:pt x="861" y="658"/>
                                </a:moveTo>
                                <a:cubicBezTo>
                                  <a:pt x="1011" y="658"/>
                                  <a:pt x="1121" y="539"/>
                                  <a:pt x="1121" y="399"/>
                                </a:cubicBezTo>
                                <a:cubicBezTo>
                                  <a:pt x="1121" y="397"/>
                                  <a:pt x="1121" y="397"/>
                                  <a:pt x="1121" y="397"/>
                                </a:cubicBezTo>
                                <a:cubicBezTo>
                                  <a:pt x="1121" y="257"/>
                                  <a:pt x="1012" y="140"/>
                                  <a:pt x="863" y="140"/>
                                </a:cubicBezTo>
                                <a:cubicBezTo>
                                  <a:pt x="713" y="140"/>
                                  <a:pt x="604" y="259"/>
                                  <a:pt x="604" y="399"/>
                                </a:cubicBezTo>
                                <a:cubicBezTo>
                                  <a:pt x="604" y="401"/>
                                  <a:pt x="604" y="401"/>
                                  <a:pt x="604" y="401"/>
                                </a:cubicBezTo>
                                <a:cubicBezTo>
                                  <a:pt x="604" y="541"/>
                                  <a:pt x="712" y="658"/>
                                  <a:pt x="861" y="658"/>
                                </a:cubicBezTo>
                                <a:close/>
                                <a:moveTo>
                                  <a:pt x="251" y="591"/>
                                </a:moveTo>
                                <a:cubicBezTo>
                                  <a:pt x="159" y="591"/>
                                  <a:pt x="71" y="514"/>
                                  <a:pt x="71" y="399"/>
                                </a:cubicBezTo>
                                <a:cubicBezTo>
                                  <a:pt x="71" y="397"/>
                                  <a:pt x="71" y="397"/>
                                  <a:pt x="71" y="397"/>
                                </a:cubicBezTo>
                                <a:cubicBezTo>
                                  <a:pt x="71" y="284"/>
                                  <a:pt x="159" y="206"/>
                                  <a:pt x="251" y="206"/>
                                </a:cubicBezTo>
                                <a:cubicBezTo>
                                  <a:pt x="345" y="206"/>
                                  <a:pt x="426" y="281"/>
                                  <a:pt x="426" y="398"/>
                                </a:cubicBezTo>
                                <a:cubicBezTo>
                                  <a:pt x="426" y="400"/>
                                  <a:pt x="426" y="400"/>
                                  <a:pt x="426" y="400"/>
                                </a:cubicBezTo>
                                <a:cubicBezTo>
                                  <a:pt x="426" y="520"/>
                                  <a:pt x="347" y="591"/>
                                  <a:pt x="251" y="591"/>
                                </a:cubicBezTo>
                                <a:close/>
                                <a:moveTo>
                                  <a:pt x="0" y="800"/>
                                </a:moveTo>
                                <a:cubicBezTo>
                                  <a:pt x="74" y="800"/>
                                  <a:pt x="74" y="800"/>
                                  <a:pt x="74" y="800"/>
                                </a:cubicBezTo>
                                <a:cubicBezTo>
                                  <a:pt x="74" y="551"/>
                                  <a:pt x="74" y="551"/>
                                  <a:pt x="74" y="551"/>
                                </a:cubicBezTo>
                                <a:cubicBezTo>
                                  <a:pt x="113" y="607"/>
                                  <a:pt x="172" y="657"/>
                                  <a:pt x="264" y="657"/>
                                </a:cubicBezTo>
                                <a:cubicBezTo>
                                  <a:pt x="384" y="657"/>
                                  <a:pt x="501" y="561"/>
                                  <a:pt x="501" y="399"/>
                                </a:cubicBezTo>
                                <a:cubicBezTo>
                                  <a:pt x="501" y="397"/>
                                  <a:pt x="501" y="397"/>
                                  <a:pt x="501" y="397"/>
                                </a:cubicBezTo>
                                <a:cubicBezTo>
                                  <a:pt x="501" y="234"/>
                                  <a:pt x="383" y="140"/>
                                  <a:pt x="264" y="140"/>
                                </a:cubicBezTo>
                                <a:cubicBezTo>
                                  <a:pt x="173" y="140"/>
                                  <a:pt x="114" y="190"/>
                                  <a:pt x="74" y="250"/>
                                </a:cubicBezTo>
                                <a:cubicBezTo>
                                  <a:pt x="74" y="150"/>
                                  <a:pt x="74" y="150"/>
                                  <a:pt x="74" y="150"/>
                                </a:cubicBezTo>
                                <a:cubicBezTo>
                                  <a:pt x="0" y="150"/>
                                  <a:pt x="0" y="150"/>
                                  <a:pt x="0" y="150"/>
                                </a:cubicBezTo>
                                <a:lnTo>
                                  <a:pt x="0" y="800"/>
                                </a:lnTo>
                                <a:close/>
                              </a:path>
                            </a:pathLst>
                          </a:custGeom>
                          <a:solidFill>
                            <a:srgbClr val="83C2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83" name="Group 477"/>
                      <wpg:cNvGrpSpPr>
                        <a:grpSpLocks/>
                      </wpg:cNvGrpSpPr>
                      <wpg:grpSpPr bwMode="auto">
                        <a:xfrm>
                          <a:off x="908685" y="10140950"/>
                          <a:ext cx="4387850" cy="197485"/>
                          <a:chOff x="1431" y="15970"/>
                          <a:chExt cx="6910" cy="311"/>
                        </a:xfrm>
                      </wpg:grpSpPr>
                      <wps:wsp>
                        <wps:cNvPr id="84" name="Freeform 478"/>
                        <wps:cNvSpPr>
                          <a:spLocks noEditPoints="1"/>
                        </wps:cNvSpPr>
                        <wps:spPr bwMode="auto">
                          <a:xfrm>
                            <a:off x="1431" y="15970"/>
                            <a:ext cx="1088" cy="125"/>
                          </a:xfrm>
                          <a:custGeom>
                            <a:avLst/>
                            <a:gdLst>
                              <a:gd name="T0" fmla="*/ 2175 w 2175"/>
                              <a:gd name="T1" fmla="*/ 164 h 250"/>
                              <a:gd name="T2" fmla="*/ 2140 w 2175"/>
                              <a:gd name="T3" fmla="*/ 91 h 250"/>
                              <a:gd name="T4" fmla="*/ 2140 w 2175"/>
                              <a:gd name="T5" fmla="*/ 55 h 250"/>
                              <a:gd name="T6" fmla="*/ 2097 w 2175"/>
                              <a:gd name="T7" fmla="*/ 55 h 250"/>
                              <a:gd name="T8" fmla="*/ 2097 w 2175"/>
                              <a:gd name="T9" fmla="*/ 91 h 250"/>
                              <a:gd name="T10" fmla="*/ 2000 w 2175"/>
                              <a:gd name="T11" fmla="*/ 205 h 250"/>
                              <a:gd name="T12" fmla="*/ 2000 w 2175"/>
                              <a:gd name="T13" fmla="*/ 0 h 250"/>
                              <a:gd name="T14" fmla="*/ 1952 w 2175"/>
                              <a:gd name="T15" fmla="*/ 205 h 250"/>
                              <a:gd name="T16" fmla="*/ 1910 w 2175"/>
                              <a:gd name="T17" fmla="*/ 205 h 250"/>
                              <a:gd name="T18" fmla="*/ 1953 w 2175"/>
                              <a:gd name="T19" fmla="*/ 0 h 250"/>
                              <a:gd name="T20" fmla="*/ 1696 w 2175"/>
                              <a:gd name="T21" fmla="*/ 206 h 250"/>
                              <a:gd name="T22" fmla="*/ 1793 w 2175"/>
                              <a:gd name="T23" fmla="*/ 206 h 250"/>
                              <a:gd name="T24" fmla="*/ 1835 w 2175"/>
                              <a:gd name="T25" fmla="*/ 55 h 250"/>
                              <a:gd name="T26" fmla="*/ 1746 w 2175"/>
                              <a:gd name="T27" fmla="*/ 54 h 250"/>
                              <a:gd name="T28" fmla="*/ 1650 w 2175"/>
                              <a:gd name="T29" fmla="*/ 55 h 250"/>
                              <a:gd name="T30" fmla="*/ 1474 w 2175"/>
                              <a:gd name="T31" fmla="*/ 86 h 250"/>
                              <a:gd name="T32" fmla="*/ 1478 w 2175"/>
                              <a:gd name="T33" fmla="*/ 208 h 250"/>
                              <a:gd name="T34" fmla="*/ 1478 w 2175"/>
                              <a:gd name="T35" fmla="*/ 174 h 250"/>
                              <a:gd name="T36" fmla="*/ 1547 w 2175"/>
                              <a:gd name="T37" fmla="*/ 133 h 250"/>
                              <a:gd name="T38" fmla="*/ 1399 w 2175"/>
                              <a:gd name="T39" fmla="*/ 131 h 250"/>
                              <a:gd name="T40" fmla="*/ 1361 w 2175"/>
                              <a:gd name="T41" fmla="*/ 202 h 250"/>
                              <a:gd name="T42" fmla="*/ 1318 w 2175"/>
                              <a:gd name="T43" fmla="*/ 199 h 250"/>
                              <a:gd name="T44" fmla="*/ 1294 w 2175"/>
                              <a:gd name="T45" fmla="*/ 249 h 250"/>
                              <a:gd name="T46" fmla="*/ 1362 w 2175"/>
                              <a:gd name="T47" fmla="*/ 38 h 250"/>
                              <a:gd name="T48" fmla="*/ 1317 w 2175"/>
                              <a:gd name="T49" fmla="*/ 38 h 250"/>
                              <a:gd name="T50" fmla="*/ 1200 w 2175"/>
                              <a:gd name="T51" fmla="*/ 164 h 250"/>
                              <a:gd name="T52" fmla="*/ 1166 w 2175"/>
                              <a:gd name="T53" fmla="*/ 91 h 250"/>
                              <a:gd name="T54" fmla="*/ 1166 w 2175"/>
                              <a:gd name="T55" fmla="*/ 55 h 250"/>
                              <a:gd name="T56" fmla="*/ 1123 w 2175"/>
                              <a:gd name="T57" fmla="*/ 55 h 250"/>
                              <a:gd name="T58" fmla="*/ 1123 w 2175"/>
                              <a:gd name="T59" fmla="*/ 91 h 250"/>
                              <a:gd name="T60" fmla="*/ 999 w 2175"/>
                              <a:gd name="T61" fmla="*/ 178 h 250"/>
                              <a:gd name="T62" fmla="*/ 1006 w 2175"/>
                              <a:gd name="T63" fmla="*/ 139 h 250"/>
                              <a:gd name="T64" fmla="*/ 999 w 2175"/>
                              <a:gd name="T65" fmla="*/ 178 h 250"/>
                              <a:gd name="T66" fmla="*/ 1032 w 2175"/>
                              <a:gd name="T67" fmla="*/ 205 h 250"/>
                              <a:gd name="T68" fmla="*/ 1057 w 2175"/>
                              <a:gd name="T69" fmla="*/ 70 h 250"/>
                              <a:gd name="T70" fmla="*/ 959 w 2175"/>
                              <a:gd name="T71" fmla="*/ 97 h 250"/>
                              <a:gd name="T72" fmla="*/ 1032 w 2175"/>
                              <a:gd name="T73" fmla="*/ 119 h 250"/>
                              <a:gd name="T74" fmla="*/ 935 w 2175"/>
                              <a:gd name="T75" fmla="*/ 162 h 250"/>
                              <a:gd name="T76" fmla="*/ 772 w 2175"/>
                              <a:gd name="T77" fmla="*/ 206 h 250"/>
                              <a:gd name="T78" fmla="*/ 869 w 2175"/>
                              <a:gd name="T79" fmla="*/ 206 h 250"/>
                              <a:gd name="T80" fmla="*/ 849 w 2175"/>
                              <a:gd name="T81" fmla="*/ 146 h 250"/>
                              <a:gd name="T82" fmla="*/ 755 w 2175"/>
                              <a:gd name="T83" fmla="*/ 146 h 250"/>
                              <a:gd name="T84" fmla="*/ 734 w 2175"/>
                              <a:gd name="T85" fmla="*/ 206 h 250"/>
                              <a:gd name="T86" fmla="*/ 586 w 2175"/>
                              <a:gd name="T87" fmla="*/ 159 h 250"/>
                              <a:gd name="T88" fmla="*/ 510 w 2175"/>
                              <a:gd name="T89" fmla="*/ 96 h 250"/>
                              <a:gd name="T90" fmla="*/ 582 w 2175"/>
                              <a:gd name="T91" fmla="*/ 70 h 250"/>
                              <a:gd name="T92" fmla="*/ 472 w 2175"/>
                              <a:gd name="T93" fmla="*/ 101 h 250"/>
                              <a:gd name="T94" fmla="*/ 547 w 2175"/>
                              <a:gd name="T95" fmla="*/ 164 h 250"/>
                              <a:gd name="T96" fmla="*/ 464 w 2175"/>
                              <a:gd name="T97" fmla="*/ 185 h 250"/>
                              <a:gd name="T98" fmla="*/ 365 w 2175"/>
                              <a:gd name="T99" fmla="*/ 86 h 250"/>
                              <a:gd name="T100" fmla="*/ 370 w 2175"/>
                              <a:gd name="T101" fmla="*/ 208 h 250"/>
                              <a:gd name="T102" fmla="*/ 370 w 2175"/>
                              <a:gd name="T103" fmla="*/ 174 h 250"/>
                              <a:gd name="T104" fmla="*/ 439 w 2175"/>
                              <a:gd name="T105" fmla="*/ 133 h 250"/>
                              <a:gd name="T106" fmla="*/ 291 w 2175"/>
                              <a:gd name="T107" fmla="*/ 131 h 250"/>
                              <a:gd name="T108" fmla="*/ 252 w 2175"/>
                              <a:gd name="T109" fmla="*/ 205 h 250"/>
                              <a:gd name="T110" fmla="*/ 210 w 2175"/>
                              <a:gd name="T111" fmla="*/ 205 h 250"/>
                              <a:gd name="T112" fmla="*/ 254 w 2175"/>
                              <a:gd name="T113" fmla="*/ 0 h 250"/>
                              <a:gd name="T114" fmla="*/ 0 w 2175"/>
                              <a:gd name="T115" fmla="*/ 205 h 250"/>
                              <a:gd name="T116" fmla="*/ 66 w 2175"/>
                              <a:gd name="T117" fmla="*/ 121 h 250"/>
                              <a:gd name="T118" fmla="*/ 95 w 2175"/>
                              <a:gd name="T119" fmla="*/ 92 h 250"/>
                              <a:gd name="T120" fmla="*/ 43 w 2175"/>
                              <a:gd name="T121" fmla="*/ 94 h 250"/>
                              <a:gd name="T122" fmla="*/ 0 w 2175"/>
                              <a:gd name="T123" fmla="*/ 205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75" h="250">
                                <a:moveTo>
                                  <a:pt x="2141" y="207"/>
                                </a:moveTo>
                                <a:cubicBezTo>
                                  <a:pt x="2155" y="207"/>
                                  <a:pt x="2166" y="204"/>
                                  <a:pt x="2175" y="199"/>
                                </a:cubicBezTo>
                                <a:cubicBezTo>
                                  <a:pt x="2175" y="164"/>
                                  <a:pt x="2175" y="164"/>
                                  <a:pt x="2175" y="164"/>
                                </a:cubicBezTo>
                                <a:cubicBezTo>
                                  <a:pt x="2168" y="168"/>
                                  <a:pt x="2161" y="170"/>
                                  <a:pt x="2154" y="170"/>
                                </a:cubicBezTo>
                                <a:cubicBezTo>
                                  <a:pt x="2144" y="170"/>
                                  <a:pt x="2140" y="165"/>
                                  <a:pt x="2140" y="155"/>
                                </a:cubicBezTo>
                                <a:cubicBezTo>
                                  <a:pt x="2140" y="91"/>
                                  <a:pt x="2140" y="91"/>
                                  <a:pt x="2140" y="91"/>
                                </a:cubicBezTo>
                                <a:cubicBezTo>
                                  <a:pt x="2175" y="91"/>
                                  <a:pt x="2175" y="91"/>
                                  <a:pt x="2175" y="91"/>
                                </a:cubicBezTo>
                                <a:cubicBezTo>
                                  <a:pt x="2175" y="55"/>
                                  <a:pt x="2175" y="55"/>
                                  <a:pt x="2175" y="55"/>
                                </a:cubicBezTo>
                                <a:cubicBezTo>
                                  <a:pt x="2140" y="55"/>
                                  <a:pt x="2140" y="55"/>
                                  <a:pt x="2140" y="55"/>
                                </a:cubicBezTo>
                                <a:cubicBezTo>
                                  <a:pt x="2140" y="16"/>
                                  <a:pt x="2140" y="16"/>
                                  <a:pt x="2140" y="16"/>
                                </a:cubicBezTo>
                                <a:cubicBezTo>
                                  <a:pt x="2097" y="16"/>
                                  <a:pt x="2097" y="16"/>
                                  <a:pt x="2097" y="16"/>
                                </a:cubicBezTo>
                                <a:cubicBezTo>
                                  <a:pt x="2097" y="55"/>
                                  <a:pt x="2097" y="55"/>
                                  <a:pt x="2097" y="55"/>
                                </a:cubicBezTo>
                                <a:cubicBezTo>
                                  <a:pt x="2079" y="55"/>
                                  <a:pt x="2079" y="55"/>
                                  <a:pt x="2079" y="55"/>
                                </a:cubicBezTo>
                                <a:cubicBezTo>
                                  <a:pt x="2079" y="91"/>
                                  <a:pt x="2079" y="91"/>
                                  <a:pt x="2079" y="91"/>
                                </a:cubicBezTo>
                                <a:cubicBezTo>
                                  <a:pt x="2097" y="91"/>
                                  <a:pt x="2097" y="91"/>
                                  <a:pt x="2097" y="91"/>
                                </a:cubicBezTo>
                                <a:cubicBezTo>
                                  <a:pt x="2097" y="162"/>
                                  <a:pt x="2097" y="162"/>
                                  <a:pt x="2097" y="162"/>
                                </a:cubicBezTo>
                                <a:cubicBezTo>
                                  <a:pt x="2097" y="197"/>
                                  <a:pt x="2115" y="207"/>
                                  <a:pt x="2141" y="207"/>
                                </a:cubicBezTo>
                                <a:close/>
                                <a:moveTo>
                                  <a:pt x="2000" y="205"/>
                                </a:moveTo>
                                <a:cubicBezTo>
                                  <a:pt x="2043" y="205"/>
                                  <a:pt x="2043" y="205"/>
                                  <a:pt x="2043" y="205"/>
                                </a:cubicBezTo>
                                <a:cubicBezTo>
                                  <a:pt x="2043" y="0"/>
                                  <a:pt x="2043" y="0"/>
                                  <a:pt x="2043" y="0"/>
                                </a:cubicBezTo>
                                <a:cubicBezTo>
                                  <a:pt x="2000" y="0"/>
                                  <a:pt x="2000" y="0"/>
                                  <a:pt x="2000" y="0"/>
                                </a:cubicBezTo>
                                <a:lnTo>
                                  <a:pt x="2000" y="205"/>
                                </a:lnTo>
                                <a:close/>
                                <a:moveTo>
                                  <a:pt x="1910" y="205"/>
                                </a:moveTo>
                                <a:cubicBezTo>
                                  <a:pt x="1952" y="205"/>
                                  <a:pt x="1952" y="205"/>
                                  <a:pt x="1952" y="205"/>
                                </a:cubicBezTo>
                                <a:cubicBezTo>
                                  <a:pt x="1952" y="55"/>
                                  <a:pt x="1952" y="55"/>
                                  <a:pt x="1952" y="55"/>
                                </a:cubicBezTo>
                                <a:cubicBezTo>
                                  <a:pt x="1910" y="55"/>
                                  <a:pt x="1910" y="55"/>
                                  <a:pt x="1910" y="55"/>
                                </a:cubicBezTo>
                                <a:lnTo>
                                  <a:pt x="1910" y="205"/>
                                </a:lnTo>
                                <a:close/>
                                <a:moveTo>
                                  <a:pt x="1909" y="38"/>
                                </a:moveTo>
                                <a:cubicBezTo>
                                  <a:pt x="1953" y="38"/>
                                  <a:pt x="1953" y="38"/>
                                  <a:pt x="1953" y="38"/>
                                </a:cubicBezTo>
                                <a:cubicBezTo>
                                  <a:pt x="1953" y="0"/>
                                  <a:pt x="1953" y="0"/>
                                  <a:pt x="1953" y="0"/>
                                </a:cubicBezTo>
                                <a:cubicBezTo>
                                  <a:pt x="1909" y="0"/>
                                  <a:pt x="1909" y="0"/>
                                  <a:pt x="1909" y="0"/>
                                </a:cubicBezTo>
                                <a:lnTo>
                                  <a:pt x="1909" y="38"/>
                                </a:lnTo>
                                <a:close/>
                                <a:moveTo>
                                  <a:pt x="1696" y="206"/>
                                </a:moveTo>
                                <a:cubicBezTo>
                                  <a:pt x="1734" y="206"/>
                                  <a:pt x="1734" y="206"/>
                                  <a:pt x="1734" y="206"/>
                                </a:cubicBezTo>
                                <a:cubicBezTo>
                                  <a:pt x="1764" y="114"/>
                                  <a:pt x="1764" y="114"/>
                                  <a:pt x="1764" y="114"/>
                                </a:cubicBezTo>
                                <a:cubicBezTo>
                                  <a:pt x="1793" y="206"/>
                                  <a:pt x="1793" y="206"/>
                                  <a:pt x="1793" y="206"/>
                                </a:cubicBezTo>
                                <a:cubicBezTo>
                                  <a:pt x="1831" y="206"/>
                                  <a:pt x="1831" y="206"/>
                                  <a:pt x="1831" y="206"/>
                                </a:cubicBezTo>
                                <a:cubicBezTo>
                                  <a:pt x="1878" y="55"/>
                                  <a:pt x="1878" y="55"/>
                                  <a:pt x="1878" y="55"/>
                                </a:cubicBezTo>
                                <a:cubicBezTo>
                                  <a:pt x="1835" y="55"/>
                                  <a:pt x="1835" y="55"/>
                                  <a:pt x="1835" y="55"/>
                                </a:cubicBezTo>
                                <a:cubicBezTo>
                                  <a:pt x="1811" y="146"/>
                                  <a:pt x="1811" y="146"/>
                                  <a:pt x="1811" y="146"/>
                                </a:cubicBezTo>
                                <a:cubicBezTo>
                                  <a:pt x="1782" y="54"/>
                                  <a:pt x="1782" y="54"/>
                                  <a:pt x="1782" y="54"/>
                                </a:cubicBezTo>
                                <a:cubicBezTo>
                                  <a:pt x="1746" y="54"/>
                                  <a:pt x="1746" y="54"/>
                                  <a:pt x="1746" y="54"/>
                                </a:cubicBezTo>
                                <a:cubicBezTo>
                                  <a:pt x="1717" y="146"/>
                                  <a:pt x="1717" y="146"/>
                                  <a:pt x="1717" y="146"/>
                                </a:cubicBezTo>
                                <a:cubicBezTo>
                                  <a:pt x="1693" y="55"/>
                                  <a:pt x="1693" y="55"/>
                                  <a:pt x="1693" y="55"/>
                                </a:cubicBezTo>
                                <a:cubicBezTo>
                                  <a:pt x="1650" y="55"/>
                                  <a:pt x="1650" y="55"/>
                                  <a:pt x="1650" y="55"/>
                                </a:cubicBezTo>
                                <a:lnTo>
                                  <a:pt x="1696" y="206"/>
                                </a:lnTo>
                                <a:close/>
                                <a:moveTo>
                                  <a:pt x="1441" y="118"/>
                                </a:moveTo>
                                <a:cubicBezTo>
                                  <a:pt x="1444" y="99"/>
                                  <a:pt x="1456" y="86"/>
                                  <a:pt x="1474" y="86"/>
                                </a:cubicBezTo>
                                <a:cubicBezTo>
                                  <a:pt x="1492" y="86"/>
                                  <a:pt x="1503" y="99"/>
                                  <a:pt x="1505" y="118"/>
                                </a:cubicBezTo>
                                <a:lnTo>
                                  <a:pt x="1441" y="118"/>
                                </a:lnTo>
                                <a:close/>
                                <a:moveTo>
                                  <a:pt x="1478" y="208"/>
                                </a:moveTo>
                                <a:cubicBezTo>
                                  <a:pt x="1505" y="208"/>
                                  <a:pt x="1525" y="197"/>
                                  <a:pt x="1539" y="180"/>
                                </a:cubicBezTo>
                                <a:cubicBezTo>
                                  <a:pt x="1515" y="159"/>
                                  <a:pt x="1515" y="159"/>
                                  <a:pt x="1515" y="159"/>
                                </a:cubicBezTo>
                                <a:cubicBezTo>
                                  <a:pt x="1503" y="169"/>
                                  <a:pt x="1493" y="174"/>
                                  <a:pt x="1478" y="174"/>
                                </a:cubicBezTo>
                                <a:cubicBezTo>
                                  <a:pt x="1459" y="174"/>
                                  <a:pt x="1446" y="164"/>
                                  <a:pt x="1442" y="145"/>
                                </a:cubicBezTo>
                                <a:cubicBezTo>
                                  <a:pt x="1546" y="145"/>
                                  <a:pt x="1546" y="145"/>
                                  <a:pt x="1546" y="145"/>
                                </a:cubicBezTo>
                                <a:cubicBezTo>
                                  <a:pt x="1546" y="141"/>
                                  <a:pt x="1547" y="137"/>
                                  <a:pt x="1547" y="133"/>
                                </a:cubicBezTo>
                                <a:cubicBezTo>
                                  <a:pt x="1547" y="91"/>
                                  <a:pt x="1524" y="52"/>
                                  <a:pt x="1474" y="52"/>
                                </a:cubicBezTo>
                                <a:cubicBezTo>
                                  <a:pt x="1430" y="52"/>
                                  <a:pt x="1399" y="87"/>
                                  <a:pt x="1399" y="130"/>
                                </a:cubicBezTo>
                                <a:cubicBezTo>
                                  <a:pt x="1399" y="131"/>
                                  <a:pt x="1399" y="131"/>
                                  <a:pt x="1399" y="131"/>
                                </a:cubicBezTo>
                                <a:cubicBezTo>
                                  <a:pt x="1399" y="176"/>
                                  <a:pt x="1433" y="208"/>
                                  <a:pt x="1478" y="208"/>
                                </a:cubicBezTo>
                                <a:close/>
                                <a:moveTo>
                                  <a:pt x="1312" y="250"/>
                                </a:moveTo>
                                <a:cubicBezTo>
                                  <a:pt x="1344" y="250"/>
                                  <a:pt x="1361" y="235"/>
                                  <a:pt x="1361" y="202"/>
                                </a:cubicBezTo>
                                <a:cubicBezTo>
                                  <a:pt x="1361" y="55"/>
                                  <a:pt x="1361" y="55"/>
                                  <a:pt x="1361" y="55"/>
                                </a:cubicBezTo>
                                <a:cubicBezTo>
                                  <a:pt x="1318" y="55"/>
                                  <a:pt x="1318" y="55"/>
                                  <a:pt x="1318" y="55"/>
                                </a:cubicBezTo>
                                <a:cubicBezTo>
                                  <a:pt x="1318" y="199"/>
                                  <a:pt x="1318" y="199"/>
                                  <a:pt x="1318" y="199"/>
                                </a:cubicBezTo>
                                <a:cubicBezTo>
                                  <a:pt x="1318" y="211"/>
                                  <a:pt x="1312" y="216"/>
                                  <a:pt x="1303" y="216"/>
                                </a:cubicBezTo>
                                <a:cubicBezTo>
                                  <a:pt x="1294" y="215"/>
                                  <a:pt x="1294" y="215"/>
                                  <a:pt x="1294" y="215"/>
                                </a:cubicBezTo>
                                <a:cubicBezTo>
                                  <a:pt x="1294" y="249"/>
                                  <a:pt x="1294" y="249"/>
                                  <a:pt x="1294" y="249"/>
                                </a:cubicBezTo>
                                <a:cubicBezTo>
                                  <a:pt x="1300" y="250"/>
                                  <a:pt x="1305" y="250"/>
                                  <a:pt x="1312" y="250"/>
                                </a:cubicBezTo>
                                <a:close/>
                                <a:moveTo>
                                  <a:pt x="1317" y="38"/>
                                </a:moveTo>
                                <a:cubicBezTo>
                                  <a:pt x="1362" y="38"/>
                                  <a:pt x="1362" y="38"/>
                                  <a:pt x="1362" y="38"/>
                                </a:cubicBezTo>
                                <a:cubicBezTo>
                                  <a:pt x="1362" y="0"/>
                                  <a:pt x="1362" y="0"/>
                                  <a:pt x="1362" y="0"/>
                                </a:cubicBezTo>
                                <a:cubicBezTo>
                                  <a:pt x="1317" y="0"/>
                                  <a:pt x="1317" y="0"/>
                                  <a:pt x="1317" y="0"/>
                                </a:cubicBezTo>
                                <a:lnTo>
                                  <a:pt x="1317" y="38"/>
                                </a:lnTo>
                                <a:close/>
                                <a:moveTo>
                                  <a:pt x="1167" y="207"/>
                                </a:moveTo>
                                <a:cubicBezTo>
                                  <a:pt x="1181" y="207"/>
                                  <a:pt x="1191" y="204"/>
                                  <a:pt x="1200" y="199"/>
                                </a:cubicBezTo>
                                <a:cubicBezTo>
                                  <a:pt x="1200" y="164"/>
                                  <a:pt x="1200" y="164"/>
                                  <a:pt x="1200" y="164"/>
                                </a:cubicBezTo>
                                <a:cubicBezTo>
                                  <a:pt x="1194" y="168"/>
                                  <a:pt x="1187" y="170"/>
                                  <a:pt x="1179" y="170"/>
                                </a:cubicBezTo>
                                <a:cubicBezTo>
                                  <a:pt x="1170" y="170"/>
                                  <a:pt x="1166" y="165"/>
                                  <a:pt x="1166" y="155"/>
                                </a:cubicBezTo>
                                <a:cubicBezTo>
                                  <a:pt x="1166" y="91"/>
                                  <a:pt x="1166" y="91"/>
                                  <a:pt x="1166" y="91"/>
                                </a:cubicBezTo>
                                <a:cubicBezTo>
                                  <a:pt x="1201" y="91"/>
                                  <a:pt x="1201" y="91"/>
                                  <a:pt x="1201" y="91"/>
                                </a:cubicBezTo>
                                <a:cubicBezTo>
                                  <a:pt x="1201" y="55"/>
                                  <a:pt x="1201" y="55"/>
                                  <a:pt x="1201" y="55"/>
                                </a:cubicBezTo>
                                <a:cubicBezTo>
                                  <a:pt x="1166" y="55"/>
                                  <a:pt x="1166" y="55"/>
                                  <a:pt x="1166" y="55"/>
                                </a:cubicBezTo>
                                <a:cubicBezTo>
                                  <a:pt x="1166" y="16"/>
                                  <a:pt x="1166" y="16"/>
                                  <a:pt x="1166" y="16"/>
                                </a:cubicBezTo>
                                <a:cubicBezTo>
                                  <a:pt x="1123" y="16"/>
                                  <a:pt x="1123" y="16"/>
                                  <a:pt x="1123" y="16"/>
                                </a:cubicBezTo>
                                <a:cubicBezTo>
                                  <a:pt x="1123" y="55"/>
                                  <a:pt x="1123" y="55"/>
                                  <a:pt x="1123" y="55"/>
                                </a:cubicBezTo>
                                <a:cubicBezTo>
                                  <a:pt x="1105" y="55"/>
                                  <a:pt x="1105" y="55"/>
                                  <a:pt x="1105" y="55"/>
                                </a:cubicBezTo>
                                <a:cubicBezTo>
                                  <a:pt x="1105" y="91"/>
                                  <a:pt x="1105" y="91"/>
                                  <a:pt x="1105" y="91"/>
                                </a:cubicBezTo>
                                <a:cubicBezTo>
                                  <a:pt x="1123" y="91"/>
                                  <a:pt x="1123" y="91"/>
                                  <a:pt x="1123" y="91"/>
                                </a:cubicBezTo>
                                <a:cubicBezTo>
                                  <a:pt x="1123" y="162"/>
                                  <a:pt x="1123" y="162"/>
                                  <a:pt x="1123" y="162"/>
                                </a:cubicBezTo>
                                <a:cubicBezTo>
                                  <a:pt x="1123" y="197"/>
                                  <a:pt x="1141" y="207"/>
                                  <a:pt x="1167" y="207"/>
                                </a:cubicBezTo>
                                <a:close/>
                                <a:moveTo>
                                  <a:pt x="999" y="178"/>
                                </a:moveTo>
                                <a:cubicBezTo>
                                  <a:pt x="986" y="178"/>
                                  <a:pt x="976" y="171"/>
                                  <a:pt x="976" y="160"/>
                                </a:cubicBezTo>
                                <a:cubicBezTo>
                                  <a:pt x="976" y="159"/>
                                  <a:pt x="976" y="159"/>
                                  <a:pt x="976" y="159"/>
                                </a:cubicBezTo>
                                <a:cubicBezTo>
                                  <a:pt x="976" y="146"/>
                                  <a:pt x="987" y="139"/>
                                  <a:pt x="1006" y="139"/>
                                </a:cubicBezTo>
                                <a:cubicBezTo>
                                  <a:pt x="1016" y="139"/>
                                  <a:pt x="1025" y="141"/>
                                  <a:pt x="1033" y="144"/>
                                </a:cubicBezTo>
                                <a:cubicBezTo>
                                  <a:pt x="1033" y="152"/>
                                  <a:pt x="1033" y="152"/>
                                  <a:pt x="1033" y="152"/>
                                </a:cubicBezTo>
                                <a:cubicBezTo>
                                  <a:pt x="1033" y="167"/>
                                  <a:pt x="1019" y="178"/>
                                  <a:pt x="999" y="178"/>
                                </a:cubicBezTo>
                                <a:close/>
                                <a:moveTo>
                                  <a:pt x="987" y="208"/>
                                </a:moveTo>
                                <a:cubicBezTo>
                                  <a:pt x="1007" y="208"/>
                                  <a:pt x="1022" y="200"/>
                                  <a:pt x="1032" y="189"/>
                                </a:cubicBezTo>
                                <a:cubicBezTo>
                                  <a:pt x="1032" y="205"/>
                                  <a:pt x="1032" y="205"/>
                                  <a:pt x="1032" y="205"/>
                                </a:cubicBezTo>
                                <a:cubicBezTo>
                                  <a:pt x="1073" y="205"/>
                                  <a:pt x="1073" y="205"/>
                                  <a:pt x="1073" y="205"/>
                                </a:cubicBezTo>
                                <a:cubicBezTo>
                                  <a:pt x="1073" y="118"/>
                                  <a:pt x="1073" y="118"/>
                                  <a:pt x="1073" y="118"/>
                                </a:cubicBezTo>
                                <a:cubicBezTo>
                                  <a:pt x="1073" y="97"/>
                                  <a:pt x="1068" y="81"/>
                                  <a:pt x="1057" y="70"/>
                                </a:cubicBezTo>
                                <a:cubicBezTo>
                                  <a:pt x="1046" y="59"/>
                                  <a:pt x="1029" y="53"/>
                                  <a:pt x="1006" y="53"/>
                                </a:cubicBezTo>
                                <a:cubicBezTo>
                                  <a:pt x="981" y="53"/>
                                  <a:pt x="964" y="58"/>
                                  <a:pt x="948" y="65"/>
                                </a:cubicBezTo>
                                <a:cubicBezTo>
                                  <a:pt x="959" y="97"/>
                                  <a:pt x="959" y="97"/>
                                  <a:pt x="959" y="97"/>
                                </a:cubicBezTo>
                                <a:cubicBezTo>
                                  <a:pt x="972" y="92"/>
                                  <a:pt x="984" y="89"/>
                                  <a:pt x="1000" y="89"/>
                                </a:cubicBezTo>
                                <a:cubicBezTo>
                                  <a:pt x="1021" y="89"/>
                                  <a:pt x="1032" y="99"/>
                                  <a:pt x="1032" y="117"/>
                                </a:cubicBezTo>
                                <a:cubicBezTo>
                                  <a:pt x="1032" y="119"/>
                                  <a:pt x="1032" y="119"/>
                                  <a:pt x="1032" y="119"/>
                                </a:cubicBezTo>
                                <a:cubicBezTo>
                                  <a:pt x="1022" y="116"/>
                                  <a:pt x="1011" y="113"/>
                                  <a:pt x="996" y="113"/>
                                </a:cubicBezTo>
                                <a:cubicBezTo>
                                  <a:pt x="960" y="113"/>
                                  <a:pt x="935" y="128"/>
                                  <a:pt x="935" y="161"/>
                                </a:cubicBezTo>
                                <a:cubicBezTo>
                                  <a:pt x="935" y="162"/>
                                  <a:pt x="935" y="162"/>
                                  <a:pt x="935" y="162"/>
                                </a:cubicBezTo>
                                <a:cubicBezTo>
                                  <a:pt x="935" y="191"/>
                                  <a:pt x="958" y="208"/>
                                  <a:pt x="987" y="208"/>
                                </a:cubicBezTo>
                                <a:close/>
                                <a:moveTo>
                                  <a:pt x="734" y="206"/>
                                </a:moveTo>
                                <a:cubicBezTo>
                                  <a:pt x="772" y="206"/>
                                  <a:pt x="772" y="206"/>
                                  <a:pt x="772" y="206"/>
                                </a:cubicBezTo>
                                <a:cubicBezTo>
                                  <a:pt x="802" y="114"/>
                                  <a:pt x="802" y="114"/>
                                  <a:pt x="802" y="114"/>
                                </a:cubicBezTo>
                                <a:cubicBezTo>
                                  <a:pt x="831" y="206"/>
                                  <a:pt x="831" y="206"/>
                                  <a:pt x="831" y="206"/>
                                </a:cubicBezTo>
                                <a:cubicBezTo>
                                  <a:pt x="869" y="206"/>
                                  <a:pt x="869" y="206"/>
                                  <a:pt x="869" y="206"/>
                                </a:cubicBezTo>
                                <a:cubicBezTo>
                                  <a:pt x="916" y="55"/>
                                  <a:pt x="916" y="55"/>
                                  <a:pt x="916" y="55"/>
                                </a:cubicBezTo>
                                <a:cubicBezTo>
                                  <a:pt x="873" y="55"/>
                                  <a:pt x="873" y="55"/>
                                  <a:pt x="873" y="55"/>
                                </a:cubicBezTo>
                                <a:cubicBezTo>
                                  <a:pt x="849" y="146"/>
                                  <a:pt x="849" y="146"/>
                                  <a:pt x="849" y="146"/>
                                </a:cubicBezTo>
                                <a:cubicBezTo>
                                  <a:pt x="820" y="54"/>
                                  <a:pt x="820" y="54"/>
                                  <a:pt x="820" y="54"/>
                                </a:cubicBezTo>
                                <a:cubicBezTo>
                                  <a:pt x="783" y="54"/>
                                  <a:pt x="783" y="54"/>
                                  <a:pt x="783" y="54"/>
                                </a:cubicBezTo>
                                <a:cubicBezTo>
                                  <a:pt x="755" y="146"/>
                                  <a:pt x="755" y="146"/>
                                  <a:pt x="755" y="146"/>
                                </a:cubicBezTo>
                                <a:cubicBezTo>
                                  <a:pt x="731" y="55"/>
                                  <a:pt x="731" y="55"/>
                                  <a:pt x="731" y="55"/>
                                </a:cubicBezTo>
                                <a:cubicBezTo>
                                  <a:pt x="688" y="55"/>
                                  <a:pt x="688" y="55"/>
                                  <a:pt x="688" y="55"/>
                                </a:cubicBezTo>
                                <a:lnTo>
                                  <a:pt x="734" y="206"/>
                                </a:lnTo>
                                <a:close/>
                                <a:moveTo>
                                  <a:pt x="528" y="208"/>
                                </a:moveTo>
                                <a:cubicBezTo>
                                  <a:pt x="561" y="208"/>
                                  <a:pt x="586" y="192"/>
                                  <a:pt x="586" y="159"/>
                                </a:cubicBezTo>
                                <a:cubicBezTo>
                                  <a:pt x="586" y="159"/>
                                  <a:pt x="586" y="159"/>
                                  <a:pt x="586" y="159"/>
                                </a:cubicBezTo>
                                <a:cubicBezTo>
                                  <a:pt x="586" y="131"/>
                                  <a:pt x="561" y="121"/>
                                  <a:pt x="540" y="114"/>
                                </a:cubicBezTo>
                                <a:cubicBezTo>
                                  <a:pt x="524" y="108"/>
                                  <a:pt x="510" y="104"/>
                                  <a:pt x="510" y="96"/>
                                </a:cubicBezTo>
                                <a:cubicBezTo>
                                  <a:pt x="510" y="96"/>
                                  <a:pt x="510" y="96"/>
                                  <a:pt x="510" y="96"/>
                                </a:cubicBezTo>
                                <a:cubicBezTo>
                                  <a:pt x="510" y="90"/>
                                  <a:pt x="515" y="85"/>
                                  <a:pt x="526" y="85"/>
                                </a:cubicBezTo>
                                <a:cubicBezTo>
                                  <a:pt x="537" y="85"/>
                                  <a:pt x="551" y="90"/>
                                  <a:pt x="566" y="99"/>
                                </a:cubicBezTo>
                                <a:cubicBezTo>
                                  <a:pt x="582" y="70"/>
                                  <a:pt x="582" y="70"/>
                                  <a:pt x="582" y="70"/>
                                </a:cubicBezTo>
                                <a:cubicBezTo>
                                  <a:pt x="566" y="59"/>
                                  <a:pt x="545" y="52"/>
                                  <a:pt x="526" y="52"/>
                                </a:cubicBezTo>
                                <a:cubicBezTo>
                                  <a:pt x="496" y="52"/>
                                  <a:pt x="472" y="69"/>
                                  <a:pt x="472" y="100"/>
                                </a:cubicBezTo>
                                <a:cubicBezTo>
                                  <a:pt x="472" y="101"/>
                                  <a:pt x="472" y="101"/>
                                  <a:pt x="472" y="101"/>
                                </a:cubicBezTo>
                                <a:cubicBezTo>
                                  <a:pt x="472" y="130"/>
                                  <a:pt x="495" y="139"/>
                                  <a:pt x="516" y="146"/>
                                </a:cubicBezTo>
                                <a:cubicBezTo>
                                  <a:pt x="533" y="151"/>
                                  <a:pt x="547" y="154"/>
                                  <a:pt x="547" y="163"/>
                                </a:cubicBezTo>
                                <a:cubicBezTo>
                                  <a:pt x="547" y="164"/>
                                  <a:pt x="547" y="164"/>
                                  <a:pt x="547" y="164"/>
                                </a:cubicBezTo>
                                <a:cubicBezTo>
                                  <a:pt x="547" y="170"/>
                                  <a:pt x="542" y="175"/>
                                  <a:pt x="529" y="175"/>
                                </a:cubicBezTo>
                                <a:cubicBezTo>
                                  <a:pt x="515" y="175"/>
                                  <a:pt x="498" y="169"/>
                                  <a:pt x="482" y="157"/>
                                </a:cubicBezTo>
                                <a:cubicBezTo>
                                  <a:pt x="464" y="185"/>
                                  <a:pt x="464" y="185"/>
                                  <a:pt x="464" y="185"/>
                                </a:cubicBezTo>
                                <a:cubicBezTo>
                                  <a:pt x="484" y="201"/>
                                  <a:pt x="507" y="208"/>
                                  <a:pt x="528" y="208"/>
                                </a:cubicBezTo>
                                <a:close/>
                                <a:moveTo>
                                  <a:pt x="333" y="118"/>
                                </a:moveTo>
                                <a:cubicBezTo>
                                  <a:pt x="336" y="99"/>
                                  <a:pt x="348" y="86"/>
                                  <a:pt x="365" y="86"/>
                                </a:cubicBezTo>
                                <a:cubicBezTo>
                                  <a:pt x="383" y="86"/>
                                  <a:pt x="395" y="99"/>
                                  <a:pt x="397" y="118"/>
                                </a:cubicBezTo>
                                <a:lnTo>
                                  <a:pt x="333" y="118"/>
                                </a:lnTo>
                                <a:close/>
                                <a:moveTo>
                                  <a:pt x="370" y="208"/>
                                </a:moveTo>
                                <a:cubicBezTo>
                                  <a:pt x="397" y="208"/>
                                  <a:pt x="417" y="197"/>
                                  <a:pt x="431" y="180"/>
                                </a:cubicBezTo>
                                <a:cubicBezTo>
                                  <a:pt x="407" y="159"/>
                                  <a:pt x="407" y="159"/>
                                  <a:pt x="407" y="159"/>
                                </a:cubicBezTo>
                                <a:cubicBezTo>
                                  <a:pt x="395" y="169"/>
                                  <a:pt x="384" y="174"/>
                                  <a:pt x="370" y="174"/>
                                </a:cubicBezTo>
                                <a:cubicBezTo>
                                  <a:pt x="351" y="174"/>
                                  <a:pt x="338" y="164"/>
                                  <a:pt x="333" y="145"/>
                                </a:cubicBezTo>
                                <a:cubicBezTo>
                                  <a:pt x="438" y="145"/>
                                  <a:pt x="438" y="145"/>
                                  <a:pt x="438" y="145"/>
                                </a:cubicBezTo>
                                <a:cubicBezTo>
                                  <a:pt x="438" y="141"/>
                                  <a:pt x="439" y="137"/>
                                  <a:pt x="439" y="133"/>
                                </a:cubicBezTo>
                                <a:cubicBezTo>
                                  <a:pt x="439" y="91"/>
                                  <a:pt x="416" y="52"/>
                                  <a:pt x="365" y="52"/>
                                </a:cubicBezTo>
                                <a:cubicBezTo>
                                  <a:pt x="322" y="52"/>
                                  <a:pt x="291" y="87"/>
                                  <a:pt x="291" y="130"/>
                                </a:cubicBezTo>
                                <a:cubicBezTo>
                                  <a:pt x="291" y="131"/>
                                  <a:pt x="291" y="131"/>
                                  <a:pt x="291" y="131"/>
                                </a:cubicBezTo>
                                <a:cubicBezTo>
                                  <a:pt x="291" y="176"/>
                                  <a:pt x="324" y="208"/>
                                  <a:pt x="370" y="208"/>
                                </a:cubicBezTo>
                                <a:close/>
                                <a:moveTo>
                                  <a:pt x="210" y="205"/>
                                </a:moveTo>
                                <a:cubicBezTo>
                                  <a:pt x="252" y="205"/>
                                  <a:pt x="252" y="205"/>
                                  <a:pt x="252" y="205"/>
                                </a:cubicBezTo>
                                <a:cubicBezTo>
                                  <a:pt x="252" y="55"/>
                                  <a:pt x="252" y="55"/>
                                  <a:pt x="252" y="55"/>
                                </a:cubicBezTo>
                                <a:cubicBezTo>
                                  <a:pt x="210" y="55"/>
                                  <a:pt x="210" y="55"/>
                                  <a:pt x="210" y="55"/>
                                </a:cubicBezTo>
                                <a:lnTo>
                                  <a:pt x="210" y="205"/>
                                </a:lnTo>
                                <a:close/>
                                <a:moveTo>
                                  <a:pt x="209" y="38"/>
                                </a:moveTo>
                                <a:cubicBezTo>
                                  <a:pt x="254" y="38"/>
                                  <a:pt x="254" y="38"/>
                                  <a:pt x="254" y="38"/>
                                </a:cubicBezTo>
                                <a:cubicBezTo>
                                  <a:pt x="254" y="0"/>
                                  <a:pt x="254" y="0"/>
                                  <a:pt x="254" y="0"/>
                                </a:cubicBezTo>
                                <a:cubicBezTo>
                                  <a:pt x="209" y="0"/>
                                  <a:pt x="209" y="0"/>
                                  <a:pt x="209" y="0"/>
                                </a:cubicBezTo>
                                <a:lnTo>
                                  <a:pt x="209" y="38"/>
                                </a:lnTo>
                                <a:close/>
                                <a:moveTo>
                                  <a:pt x="0" y="205"/>
                                </a:moveTo>
                                <a:cubicBezTo>
                                  <a:pt x="43" y="205"/>
                                  <a:pt x="43" y="205"/>
                                  <a:pt x="43" y="205"/>
                                </a:cubicBezTo>
                                <a:cubicBezTo>
                                  <a:pt x="43" y="145"/>
                                  <a:pt x="43" y="145"/>
                                  <a:pt x="43" y="145"/>
                                </a:cubicBezTo>
                                <a:cubicBezTo>
                                  <a:pt x="66" y="121"/>
                                  <a:pt x="66" y="121"/>
                                  <a:pt x="66" y="121"/>
                                </a:cubicBezTo>
                                <a:cubicBezTo>
                                  <a:pt x="127" y="205"/>
                                  <a:pt x="127" y="205"/>
                                  <a:pt x="127" y="205"/>
                                </a:cubicBezTo>
                                <a:cubicBezTo>
                                  <a:pt x="179" y="205"/>
                                  <a:pt x="179" y="205"/>
                                  <a:pt x="179" y="205"/>
                                </a:cubicBezTo>
                                <a:cubicBezTo>
                                  <a:pt x="95" y="92"/>
                                  <a:pt x="95" y="92"/>
                                  <a:pt x="95" y="92"/>
                                </a:cubicBezTo>
                                <a:cubicBezTo>
                                  <a:pt x="175" y="9"/>
                                  <a:pt x="175" y="9"/>
                                  <a:pt x="175" y="9"/>
                                </a:cubicBezTo>
                                <a:cubicBezTo>
                                  <a:pt x="123" y="9"/>
                                  <a:pt x="123" y="9"/>
                                  <a:pt x="123" y="9"/>
                                </a:cubicBezTo>
                                <a:cubicBezTo>
                                  <a:pt x="43" y="94"/>
                                  <a:pt x="43" y="94"/>
                                  <a:pt x="43" y="94"/>
                                </a:cubicBezTo>
                                <a:cubicBezTo>
                                  <a:pt x="43" y="9"/>
                                  <a:pt x="43" y="9"/>
                                  <a:pt x="43" y="9"/>
                                </a:cubicBezTo>
                                <a:cubicBezTo>
                                  <a:pt x="0" y="9"/>
                                  <a:pt x="0" y="9"/>
                                  <a:pt x="0" y="9"/>
                                </a:cubicBezTo>
                                <a:lnTo>
                                  <a:pt x="0" y="205"/>
                                </a:lnTo>
                                <a:close/>
                              </a:path>
                            </a:pathLst>
                          </a:custGeom>
                          <a:solidFill>
                            <a:srgbClr val="532B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479"/>
                        <wps:cNvSpPr>
                          <a:spLocks noEditPoints="1"/>
                        </wps:cNvSpPr>
                        <wps:spPr bwMode="auto">
                          <a:xfrm>
                            <a:off x="1433" y="16155"/>
                            <a:ext cx="295" cy="126"/>
                          </a:xfrm>
                          <a:custGeom>
                            <a:avLst/>
                            <a:gdLst>
                              <a:gd name="T0" fmla="*/ 489 w 590"/>
                              <a:gd name="T1" fmla="*/ 161 h 252"/>
                              <a:gd name="T2" fmla="*/ 431 w 590"/>
                              <a:gd name="T3" fmla="*/ 100 h 252"/>
                              <a:gd name="T4" fmla="*/ 431 w 590"/>
                              <a:gd name="T5" fmla="*/ 99 h 252"/>
                              <a:gd name="T6" fmla="*/ 488 w 590"/>
                              <a:gd name="T7" fmla="*/ 39 h 252"/>
                              <a:gd name="T8" fmla="*/ 546 w 590"/>
                              <a:gd name="T9" fmla="*/ 100 h 252"/>
                              <a:gd name="T10" fmla="*/ 546 w 590"/>
                              <a:gd name="T11" fmla="*/ 101 h 252"/>
                              <a:gd name="T12" fmla="*/ 489 w 590"/>
                              <a:gd name="T13" fmla="*/ 161 h 252"/>
                              <a:gd name="T14" fmla="*/ 488 w 590"/>
                              <a:gd name="T15" fmla="*/ 199 h 252"/>
                              <a:gd name="T16" fmla="*/ 590 w 590"/>
                              <a:gd name="T17" fmla="*/ 100 h 252"/>
                              <a:gd name="T18" fmla="*/ 590 w 590"/>
                              <a:gd name="T19" fmla="*/ 99 h 252"/>
                              <a:gd name="T20" fmla="*/ 489 w 590"/>
                              <a:gd name="T21" fmla="*/ 1 h 252"/>
                              <a:gd name="T22" fmla="*/ 387 w 590"/>
                              <a:gd name="T23" fmla="*/ 100 h 252"/>
                              <a:gd name="T24" fmla="*/ 387 w 590"/>
                              <a:gd name="T25" fmla="*/ 101 h 252"/>
                              <a:gd name="T26" fmla="*/ 488 w 590"/>
                              <a:gd name="T27" fmla="*/ 199 h 252"/>
                              <a:gd name="T28" fmla="*/ 247 w 590"/>
                              <a:gd name="T29" fmla="*/ 195 h 252"/>
                              <a:gd name="T30" fmla="*/ 291 w 590"/>
                              <a:gd name="T31" fmla="*/ 195 h 252"/>
                              <a:gd name="T32" fmla="*/ 291 w 590"/>
                              <a:gd name="T33" fmla="*/ 122 h 252"/>
                              <a:gd name="T34" fmla="*/ 356 w 590"/>
                              <a:gd name="T35" fmla="*/ 47 h 252"/>
                              <a:gd name="T36" fmla="*/ 358 w 590"/>
                              <a:gd name="T37" fmla="*/ 47 h 252"/>
                              <a:gd name="T38" fmla="*/ 358 w 590"/>
                              <a:gd name="T39" fmla="*/ 1 h 252"/>
                              <a:gd name="T40" fmla="*/ 291 w 590"/>
                              <a:gd name="T41" fmla="*/ 47 h 252"/>
                              <a:gd name="T42" fmla="*/ 291 w 590"/>
                              <a:gd name="T43" fmla="*/ 5 h 252"/>
                              <a:gd name="T44" fmla="*/ 247 w 590"/>
                              <a:gd name="T45" fmla="*/ 5 h 252"/>
                              <a:gd name="T46" fmla="*/ 247 w 590"/>
                              <a:gd name="T47" fmla="*/ 195 h 252"/>
                              <a:gd name="T48" fmla="*/ 98 w 590"/>
                              <a:gd name="T49" fmla="*/ 161 h 252"/>
                              <a:gd name="T50" fmla="*/ 43 w 590"/>
                              <a:gd name="T51" fmla="*/ 100 h 252"/>
                              <a:gd name="T52" fmla="*/ 43 w 590"/>
                              <a:gd name="T53" fmla="*/ 99 h 252"/>
                              <a:gd name="T54" fmla="*/ 98 w 590"/>
                              <a:gd name="T55" fmla="*/ 38 h 252"/>
                              <a:gd name="T56" fmla="*/ 152 w 590"/>
                              <a:gd name="T57" fmla="*/ 99 h 252"/>
                              <a:gd name="T58" fmla="*/ 152 w 590"/>
                              <a:gd name="T59" fmla="*/ 100 h 252"/>
                              <a:gd name="T60" fmla="*/ 98 w 590"/>
                              <a:gd name="T61" fmla="*/ 161 h 252"/>
                              <a:gd name="T62" fmla="*/ 0 w 590"/>
                              <a:gd name="T63" fmla="*/ 252 h 252"/>
                              <a:gd name="T64" fmla="*/ 44 w 590"/>
                              <a:gd name="T65" fmla="*/ 252 h 252"/>
                              <a:gd name="T66" fmla="*/ 44 w 590"/>
                              <a:gd name="T67" fmla="*/ 165 h 252"/>
                              <a:gd name="T68" fmla="*/ 108 w 590"/>
                              <a:gd name="T69" fmla="*/ 199 h 252"/>
                              <a:gd name="T70" fmla="*/ 197 w 590"/>
                              <a:gd name="T71" fmla="*/ 100 h 252"/>
                              <a:gd name="T72" fmla="*/ 197 w 590"/>
                              <a:gd name="T73" fmla="*/ 99 h 252"/>
                              <a:gd name="T74" fmla="*/ 108 w 590"/>
                              <a:gd name="T75" fmla="*/ 1 h 252"/>
                              <a:gd name="T76" fmla="*/ 44 w 590"/>
                              <a:gd name="T77" fmla="*/ 36 h 252"/>
                              <a:gd name="T78" fmla="*/ 44 w 590"/>
                              <a:gd name="T79" fmla="*/ 5 h 252"/>
                              <a:gd name="T80" fmla="*/ 0 w 590"/>
                              <a:gd name="T81" fmla="*/ 5 h 252"/>
                              <a:gd name="T82" fmla="*/ 0 w 590"/>
                              <a:gd name="T83"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90" h="252">
                                <a:moveTo>
                                  <a:pt x="489" y="161"/>
                                </a:moveTo>
                                <a:cubicBezTo>
                                  <a:pt x="455" y="161"/>
                                  <a:pt x="431" y="133"/>
                                  <a:pt x="431" y="100"/>
                                </a:cubicBezTo>
                                <a:cubicBezTo>
                                  <a:pt x="431" y="99"/>
                                  <a:pt x="431" y="99"/>
                                  <a:pt x="431" y="99"/>
                                </a:cubicBezTo>
                                <a:cubicBezTo>
                                  <a:pt x="431" y="66"/>
                                  <a:pt x="453" y="39"/>
                                  <a:pt x="488" y="39"/>
                                </a:cubicBezTo>
                                <a:cubicBezTo>
                                  <a:pt x="522" y="39"/>
                                  <a:pt x="546" y="67"/>
                                  <a:pt x="546" y="100"/>
                                </a:cubicBezTo>
                                <a:cubicBezTo>
                                  <a:pt x="546" y="101"/>
                                  <a:pt x="546" y="101"/>
                                  <a:pt x="546" y="101"/>
                                </a:cubicBezTo>
                                <a:cubicBezTo>
                                  <a:pt x="546" y="134"/>
                                  <a:pt x="524" y="161"/>
                                  <a:pt x="489" y="161"/>
                                </a:cubicBezTo>
                                <a:close/>
                                <a:moveTo>
                                  <a:pt x="488" y="199"/>
                                </a:moveTo>
                                <a:cubicBezTo>
                                  <a:pt x="547" y="199"/>
                                  <a:pt x="590" y="154"/>
                                  <a:pt x="590" y="100"/>
                                </a:cubicBezTo>
                                <a:cubicBezTo>
                                  <a:pt x="590" y="99"/>
                                  <a:pt x="590" y="99"/>
                                  <a:pt x="590" y="99"/>
                                </a:cubicBezTo>
                                <a:cubicBezTo>
                                  <a:pt x="590" y="45"/>
                                  <a:pt x="547" y="1"/>
                                  <a:pt x="489" y="1"/>
                                </a:cubicBezTo>
                                <a:cubicBezTo>
                                  <a:pt x="430" y="1"/>
                                  <a:pt x="387" y="46"/>
                                  <a:pt x="387" y="100"/>
                                </a:cubicBezTo>
                                <a:cubicBezTo>
                                  <a:pt x="387" y="101"/>
                                  <a:pt x="387" y="101"/>
                                  <a:pt x="387" y="101"/>
                                </a:cubicBezTo>
                                <a:cubicBezTo>
                                  <a:pt x="387" y="155"/>
                                  <a:pt x="430" y="199"/>
                                  <a:pt x="488" y="199"/>
                                </a:cubicBezTo>
                                <a:close/>
                                <a:moveTo>
                                  <a:pt x="247" y="195"/>
                                </a:moveTo>
                                <a:cubicBezTo>
                                  <a:pt x="291" y="195"/>
                                  <a:pt x="291" y="195"/>
                                  <a:pt x="291" y="195"/>
                                </a:cubicBezTo>
                                <a:cubicBezTo>
                                  <a:pt x="291" y="122"/>
                                  <a:pt x="291" y="122"/>
                                  <a:pt x="291" y="122"/>
                                </a:cubicBezTo>
                                <a:cubicBezTo>
                                  <a:pt x="291" y="72"/>
                                  <a:pt x="318" y="47"/>
                                  <a:pt x="356" y="47"/>
                                </a:cubicBezTo>
                                <a:cubicBezTo>
                                  <a:pt x="358" y="47"/>
                                  <a:pt x="358" y="47"/>
                                  <a:pt x="358" y="47"/>
                                </a:cubicBezTo>
                                <a:cubicBezTo>
                                  <a:pt x="358" y="1"/>
                                  <a:pt x="358" y="1"/>
                                  <a:pt x="358" y="1"/>
                                </a:cubicBezTo>
                                <a:cubicBezTo>
                                  <a:pt x="325" y="0"/>
                                  <a:pt x="303" y="19"/>
                                  <a:pt x="291" y="47"/>
                                </a:cubicBezTo>
                                <a:cubicBezTo>
                                  <a:pt x="291" y="5"/>
                                  <a:pt x="291" y="5"/>
                                  <a:pt x="291" y="5"/>
                                </a:cubicBezTo>
                                <a:cubicBezTo>
                                  <a:pt x="247" y="5"/>
                                  <a:pt x="247" y="5"/>
                                  <a:pt x="247" y="5"/>
                                </a:cubicBezTo>
                                <a:lnTo>
                                  <a:pt x="247" y="195"/>
                                </a:lnTo>
                                <a:close/>
                                <a:moveTo>
                                  <a:pt x="98" y="161"/>
                                </a:moveTo>
                                <a:cubicBezTo>
                                  <a:pt x="68" y="161"/>
                                  <a:pt x="43" y="136"/>
                                  <a:pt x="43" y="100"/>
                                </a:cubicBezTo>
                                <a:cubicBezTo>
                                  <a:pt x="43" y="99"/>
                                  <a:pt x="43" y="99"/>
                                  <a:pt x="43" y="99"/>
                                </a:cubicBezTo>
                                <a:cubicBezTo>
                                  <a:pt x="43" y="63"/>
                                  <a:pt x="68" y="38"/>
                                  <a:pt x="98" y="38"/>
                                </a:cubicBezTo>
                                <a:cubicBezTo>
                                  <a:pt x="128" y="38"/>
                                  <a:pt x="152" y="63"/>
                                  <a:pt x="152" y="99"/>
                                </a:cubicBezTo>
                                <a:cubicBezTo>
                                  <a:pt x="152" y="100"/>
                                  <a:pt x="152" y="100"/>
                                  <a:pt x="152" y="100"/>
                                </a:cubicBezTo>
                                <a:cubicBezTo>
                                  <a:pt x="152" y="137"/>
                                  <a:pt x="128" y="161"/>
                                  <a:pt x="98" y="161"/>
                                </a:cubicBezTo>
                                <a:close/>
                                <a:moveTo>
                                  <a:pt x="0" y="252"/>
                                </a:moveTo>
                                <a:cubicBezTo>
                                  <a:pt x="44" y="252"/>
                                  <a:pt x="44" y="252"/>
                                  <a:pt x="44" y="252"/>
                                </a:cubicBezTo>
                                <a:cubicBezTo>
                                  <a:pt x="44" y="165"/>
                                  <a:pt x="44" y="165"/>
                                  <a:pt x="44" y="165"/>
                                </a:cubicBezTo>
                                <a:cubicBezTo>
                                  <a:pt x="57" y="183"/>
                                  <a:pt x="77" y="199"/>
                                  <a:pt x="108" y="199"/>
                                </a:cubicBezTo>
                                <a:cubicBezTo>
                                  <a:pt x="153" y="199"/>
                                  <a:pt x="197" y="163"/>
                                  <a:pt x="197" y="100"/>
                                </a:cubicBezTo>
                                <a:cubicBezTo>
                                  <a:pt x="197" y="99"/>
                                  <a:pt x="197" y="99"/>
                                  <a:pt x="197" y="99"/>
                                </a:cubicBezTo>
                                <a:cubicBezTo>
                                  <a:pt x="197" y="36"/>
                                  <a:pt x="153" y="1"/>
                                  <a:pt x="108" y="1"/>
                                </a:cubicBezTo>
                                <a:cubicBezTo>
                                  <a:pt x="77" y="1"/>
                                  <a:pt x="58" y="16"/>
                                  <a:pt x="44" y="36"/>
                                </a:cubicBezTo>
                                <a:cubicBezTo>
                                  <a:pt x="44" y="5"/>
                                  <a:pt x="44" y="5"/>
                                  <a:pt x="44" y="5"/>
                                </a:cubicBezTo>
                                <a:cubicBezTo>
                                  <a:pt x="0" y="5"/>
                                  <a:pt x="0" y="5"/>
                                  <a:pt x="0" y="5"/>
                                </a:cubicBezTo>
                                <a:lnTo>
                                  <a:pt x="0" y="252"/>
                                </a:lnTo>
                                <a:close/>
                              </a:path>
                            </a:pathLst>
                          </a:custGeom>
                          <a:solidFill>
                            <a:srgbClr val="CA72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480"/>
                        <wps:cNvSpPr>
                          <a:spLocks noEditPoints="1"/>
                        </wps:cNvSpPr>
                        <wps:spPr bwMode="auto">
                          <a:xfrm>
                            <a:off x="1774" y="16124"/>
                            <a:ext cx="113" cy="131"/>
                          </a:xfrm>
                          <a:custGeom>
                            <a:avLst/>
                            <a:gdLst>
                              <a:gd name="T0" fmla="*/ 87 w 226"/>
                              <a:gd name="T1" fmla="*/ 224 h 262"/>
                              <a:gd name="T2" fmla="*/ 45 w 226"/>
                              <a:gd name="T3" fmla="*/ 187 h 262"/>
                              <a:gd name="T4" fmla="*/ 45 w 226"/>
                              <a:gd name="T5" fmla="*/ 186 h 262"/>
                              <a:gd name="T6" fmla="*/ 78 w 226"/>
                              <a:gd name="T7" fmla="*/ 144 h 262"/>
                              <a:gd name="T8" fmla="*/ 134 w 226"/>
                              <a:gd name="T9" fmla="*/ 202 h 262"/>
                              <a:gd name="T10" fmla="*/ 87 w 226"/>
                              <a:gd name="T11" fmla="*/ 224 h 262"/>
                              <a:gd name="T12" fmla="*/ 93 w 226"/>
                              <a:gd name="T13" fmla="*/ 104 h 262"/>
                              <a:gd name="T14" fmla="*/ 74 w 226"/>
                              <a:gd name="T15" fmla="*/ 66 h 262"/>
                              <a:gd name="T16" fmla="*/ 74 w 226"/>
                              <a:gd name="T17" fmla="*/ 66 h 262"/>
                              <a:gd name="T18" fmla="*/ 104 w 226"/>
                              <a:gd name="T19" fmla="*/ 35 h 262"/>
                              <a:gd name="T20" fmla="*/ 133 w 226"/>
                              <a:gd name="T21" fmla="*/ 64 h 262"/>
                              <a:gd name="T22" fmla="*/ 133 w 226"/>
                              <a:gd name="T23" fmla="*/ 64 h 262"/>
                              <a:gd name="T24" fmla="*/ 93 w 226"/>
                              <a:gd name="T25" fmla="*/ 104 h 262"/>
                              <a:gd name="T26" fmla="*/ 193 w 226"/>
                              <a:gd name="T27" fmla="*/ 262 h 262"/>
                              <a:gd name="T28" fmla="*/ 226 w 226"/>
                              <a:gd name="T29" fmla="*/ 238 h 262"/>
                              <a:gd name="T30" fmla="*/ 186 w 226"/>
                              <a:gd name="T31" fmla="*/ 198 h 262"/>
                              <a:gd name="T32" fmla="*/ 220 w 226"/>
                              <a:gd name="T33" fmla="*/ 140 h 262"/>
                              <a:gd name="T34" fmla="*/ 187 w 226"/>
                              <a:gd name="T35" fmla="*/ 123 h 262"/>
                              <a:gd name="T36" fmla="*/ 160 w 226"/>
                              <a:gd name="T37" fmla="*/ 171 h 262"/>
                              <a:gd name="T38" fmla="*/ 117 w 226"/>
                              <a:gd name="T39" fmla="*/ 127 h 262"/>
                              <a:gd name="T40" fmla="*/ 172 w 226"/>
                              <a:gd name="T41" fmla="*/ 62 h 262"/>
                              <a:gd name="T42" fmla="*/ 172 w 226"/>
                              <a:gd name="T43" fmla="*/ 61 h 262"/>
                              <a:gd name="T44" fmla="*/ 105 w 226"/>
                              <a:gd name="T45" fmla="*/ 0 h 262"/>
                              <a:gd name="T46" fmla="*/ 33 w 226"/>
                              <a:gd name="T47" fmla="*/ 64 h 262"/>
                              <a:gd name="T48" fmla="*/ 33 w 226"/>
                              <a:gd name="T49" fmla="*/ 64 h 262"/>
                              <a:gd name="T50" fmla="*/ 54 w 226"/>
                              <a:gd name="T51" fmla="*/ 117 h 262"/>
                              <a:gd name="T52" fmla="*/ 0 w 226"/>
                              <a:gd name="T53" fmla="*/ 188 h 262"/>
                              <a:gd name="T54" fmla="*/ 0 w 226"/>
                              <a:gd name="T55" fmla="*/ 188 h 262"/>
                              <a:gd name="T56" fmla="*/ 82 w 226"/>
                              <a:gd name="T57" fmla="*/ 260 h 262"/>
                              <a:gd name="T58" fmla="*/ 159 w 226"/>
                              <a:gd name="T59" fmla="*/ 228 h 262"/>
                              <a:gd name="T60" fmla="*/ 193 w 226"/>
                              <a:gd name="T61" fmla="*/ 26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26" h="262">
                                <a:moveTo>
                                  <a:pt x="87" y="224"/>
                                </a:moveTo>
                                <a:cubicBezTo>
                                  <a:pt x="62" y="224"/>
                                  <a:pt x="45" y="208"/>
                                  <a:pt x="45" y="187"/>
                                </a:cubicBezTo>
                                <a:cubicBezTo>
                                  <a:pt x="45" y="186"/>
                                  <a:pt x="45" y="186"/>
                                  <a:pt x="45" y="186"/>
                                </a:cubicBezTo>
                                <a:cubicBezTo>
                                  <a:pt x="45" y="170"/>
                                  <a:pt x="55" y="154"/>
                                  <a:pt x="78" y="144"/>
                                </a:cubicBezTo>
                                <a:cubicBezTo>
                                  <a:pt x="134" y="202"/>
                                  <a:pt x="134" y="202"/>
                                  <a:pt x="134" y="202"/>
                                </a:cubicBezTo>
                                <a:cubicBezTo>
                                  <a:pt x="120" y="215"/>
                                  <a:pt x="104" y="224"/>
                                  <a:pt x="87" y="224"/>
                                </a:cubicBezTo>
                                <a:close/>
                                <a:moveTo>
                                  <a:pt x="93" y="104"/>
                                </a:moveTo>
                                <a:cubicBezTo>
                                  <a:pt x="79" y="88"/>
                                  <a:pt x="74" y="79"/>
                                  <a:pt x="74" y="66"/>
                                </a:cubicBezTo>
                                <a:cubicBezTo>
                                  <a:pt x="74" y="66"/>
                                  <a:pt x="74" y="66"/>
                                  <a:pt x="74" y="66"/>
                                </a:cubicBezTo>
                                <a:cubicBezTo>
                                  <a:pt x="74" y="48"/>
                                  <a:pt x="86" y="35"/>
                                  <a:pt x="104" y="35"/>
                                </a:cubicBezTo>
                                <a:cubicBezTo>
                                  <a:pt x="121" y="35"/>
                                  <a:pt x="133" y="47"/>
                                  <a:pt x="133" y="64"/>
                                </a:cubicBezTo>
                                <a:cubicBezTo>
                                  <a:pt x="133" y="64"/>
                                  <a:pt x="133" y="64"/>
                                  <a:pt x="133" y="64"/>
                                </a:cubicBezTo>
                                <a:cubicBezTo>
                                  <a:pt x="133" y="82"/>
                                  <a:pt x="119" y="94"/>
                                  <a:pt x="93" y="104"/>
                                </a:cubicBezTo>
                                <a:close/>
                                <a:moveTo>
                                  <a:pt x="193" y="262"/>
                                </a:moveTo>
                                <a:cubicBezTo>
                                  <a:pt x="226" y="238"/>
                                  <a:pt x="226" y="238"/>
                                  <a:pt x="226" y="238"/>
                                </a:cubicBezTo>
                                <a:cubicBezTo>
                                  <a:pt x="186" y="198"/>
                                  <a:pt x="186" y="198"/>
                                  <a:pt x="186" y="198"/>
                                </a:cubicBezTo>
                                <a:cubicBezTo>
                                  <a:pt x="199" y="180"/>
                                  <a:pt x="210" y="161"/>
                                  <a:pt x="220" y="140"/>
                                </a:cubicBezTo>
                                <a:cubicBezTo>
                                  <a:pt x="187" y="123"/>
                                  <a:pt x="187" y="123"/>
                                  <a:pt x="187" y="123"/>
                                </a:cubicBezTo>
                                <a:cubicBezTo>
                                  <a:pt x="179" y="140"/>
                                  <a:pt x="170" y="157"/>
                                  <a:pt x="160" y="171"/>
                                </a:cubicBezTo>
                                <a:cubicBezTo>
                                  <a:pt x="117" y="127"/>
                                  <a:pt x="117" y="127"/>
                                  <a:pt x="117" y="127"/>
                                </a:cubicBezTo>
                                <a:cubicBezTo>
                                  <a:pt x="150" y="115"/>
                                  <a:pt x="172" y="95"/>
                                  <a:pt x="172" y="62"/>
                                </a:cubicBezTo>
                                <a:cubicBezTo>
                                  <a:pt x="172" y="61"/>
                                  <a:pt x="172" y="61"/>
                                  <a:pt x="172" y="61"/>
                                </a:cubicBezTo>
                                <a:cubicBezTo>
                                  <a:pt x="172" y="27"/>
                                  <a:pt x="145" y="0"/>
                                  <a:pt x="105" y="0"/>
                                </a:cubicBezTo>
                                <a:cubicBezTo>
                                  <a:pt x="60" y="0"/>
                                  <a:pt x="33" y="30"/>
                                  <a:pt x="33" y="64"/>
                                </a:cubicBezTo>
                                <a:cubicBezTo>
                                  <a:pt x="33" y="64"/>
                                  <a:pt x="33" y="64"/>
                                  <a:pt x="33" y="64"/>
                                </a:cubicBezTo>
                                <a:cubicBezTo>
                                  <a:pt x="33" y="83"/>
                                  <a:pt x="39" y="99"/>
                                  <a:pt x="54" y="117"/>
                                </a:cubicBezTo>
                                <a:cubicBezTo>
                                  <a:pt x="19" y="132"/>
                                  <a:pt x="0" y="155"/>
                                  <a:pt x="0" y="188"/>
                                </a:cubicBezTo>
                                <a:cubicBezTo>
                                  <a:pt x="0" y="188"/>
                                  <a:pt x="0" y="188"/>
                                  <a:pt x="0" y="188"/>
                                </a:cubicBezTo>
                                <a:cubicBezTo>
                                  <a:pt x="0" y="232"/>
                                  <a:pt x="35" y="260"/>
                                  <a:pt x="82" y="260"/>
                                </a:cubicBezTo>
                                <a:cubicBezTo>
                                  <a:pt x="113" y="260"/>
                                  <a:pt x="138" y="248"/>
                                  <a:pt x="159" y="228"/>
                                </a:cubicBezTo>
                                <a:lnTo>
                                  <a:pt x="193" y="262"/>
                                </a:lnTo>
                                <a:close/>
                              </a:path>
                            </a:pathLst>
                          </a:custGeom>
                          <a:solidFill>
                            <a:srgbClr val="0091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481"/>
                        <wps:cNvSpPr>
                          <a:spLocks noEditPoints="1"/>
                        </wps:cNvSpPr>
                        <wps:spPr bwMode="auto">
                          <a:xfrm>
                            <a:off x="1928" y="16121"/>
                            <a:ext cx="1349" cy="133"/>
                          </a:xfrm>
                          <a:custGeom>
                            <a:avLst/>
                            <a:gdLst>
                              <a:gd name="T0" fmla="*/ 2543 w 2696"/>
                              <a:gd name="T1" fmla="*/ 167 h 267"/>
                              <a:gd name="T2" fmla="*/ 2653 w 2696"/>
                              <a:gd name="T3" fmla="*/ 168 h 267"/>
                              <a:gd name="T4" fmla="*/ 2652 w 2696"/>
                              <a:gd name="T5" fmla="*/ 231 h 267"/>
                              <a:gd name="T6" fmla="*/ 2696 w 2696"/>
                              <a:gd name="T7" fmla="*/ 0 h 267"/>
                              <a:gd name="T8" fmla="*/ 2587 w 2696"/>
                              <a:gd name="T9" fmla="*/ 69 h 267"/>
                              <a:gd name="T10" fmla="*/ 2587 w 2696"/>
                              <a:gd name="T11" fmla="*/ 267 h 267"/>
                              <a:gd name="T12" fmla="*/ 2324 w 2696"/>
                              <a:gd name="T13" fmla="*/ 155 h 267"/>
                              <a:gd name="T14" fmla="*/ 2407 w 2696"/>
                              <a:gd name="T15" fmla="*/ 263 h 267"/>
                              <a:gd name="T16" fmla="*/ 2383 w 2696"/>
                              <a:gd name="T17" fmla="*/ 69 h 267"/>
                              <a:gd name="T18" fmla="*/ 2280 w 2696"/>
                              <a:gd name="T19" fmla="*/ 73 h 267"/>
                              <a:gd name="T20" fmla="*/ 2139 w 2696"/>
                              <a:gd name="T21" fmla="*/ 104 h 267"/>
                              <a:gd name="T22" fmla="*/ 2144 w 2696"/>
                              <a:gd name="T23" fmla="*/ 267 h 267"/>
                              <a:gd name="T24" fmla="*/ 2145 w 2696"/>
                              <a:gd name="T25" fmla="*/ 231 h 267"/>
                              <a:gd name="T26" fmla="*/ 2231 w 2696"/>
                              <a:gd name="T27" fmla="*/ 171 h 267"/>
                              <a:gd name="T28" fmla="*/ 2047 w 2696"/>
                              <a:gd name="T29" fmla="*/ 168 h 267"/>
                              <a:gd name="T30" fmla="*/ 1844 w 2696"/>
                              <a:gd name="T31" fmla="*/ 168 h 267"/>
                              <a:gd name="T32" fmla="*/ 1954 w 2696"/>
                              <a:gd name="T33" fmla="*/ 167 h 267"/>
                              <a:gd name="T34" fmla="*/ 1888 w 2696"/>
                              <a:gd name="T35" fmla="*/ 267 h 267"/>
                              <a:gd name="T36" fmla="*/ 1997 w 2696"/>
                              <a:gd name="T37" fmla="*/ 263 h 267"/>
                              <a:gd name="T38" fmla="*/ 1953 w 2696"/>
                              <a:gd name="T39" fmla="*/ 102 h 267"/>
                              <a:gd name="T40" fmla="*/ 1800 w 2696"/>
                              <a:gd name="T41" fmla="*/ 168 h 267"/>
                              <a:gd name="T42" fmla="*/ 1749 w 2696"/>
                              <a:gd name="T43" fmla="*/ 263 h 267"/>
                              <a:gd name="T44" fmla="*/ 1706 w 2696"/>
                              <a:gd name="T45" fmla="*/ 263 h 267"/>
                              <a:gd name="T46" fmla="*/ 1751 w 2696"/>
                              <a:gd name="T47" fmla="*/ 2 h 267"/>
                              <a:gd name="T48" fmla="*/ 1514 w 2696"/>
                              <a:gd name="T49" fmla="*/ 154 h 267"/>
                              <a:gd name="T50" fmla="*/ 1514 w 2696"/>
                              <a:gd name="T51" fmla="*/ 154 h 267"/>
                              <a:gd name="T52" fmla="*/ 1621 w 2696"/>
                              <a:gd name="T53" fmla="*/ 209 h 267"/>
                              <a:gd name="T54" fmla="*/ 1655 w 2696"/>
                              <a:gd name="T55" fmla="*/ 183 h 267"/>
                              <a:gd name="T56" fmla="*/ 1471 w 2696"/>
                              <a:gd name="T57" fmla="*/ 168 h 267"/>
                              <a:gd name="T58" fmla="*/ 1331 w 2696"/>
                              <a:gd name="T59" fmla="*/ 263 h 267"/>
                              <a:gd name="T60" fmla="*/ 1439 w 2696"/>
                              <a:gd name="T61" fmla="*/ 115 h 267"/>
                              <a:gd name="T62" fmla="*/ 1374 w 2696"/>
                              <a:gd name="T63" fmla="*/ 115 h 267"/>
                              <a:gd name="T64" fmla="*/ 1331 w 2696"/>
                              <a:gd name="T65" fmla="*/ 263 h 267"/>
                              <a:gd name="T66" fmla="*/ 1238 w 2696"/>
                              <a:gd name="T67" fmla="*/ 154 h 267"/>
                              <a:gd name="T68" fmla="*/ 1273 w 2696"/>
                              <a:gd name="T69" fmla="*/ 231 h 267"/>
                              <a:gd name="T70" fmla="*/ 1141 w 2696"/>
                              <a:gd name="T71" fmla="*/ 183 h 267"/>
                              <a:gd name="T72" fmla="*/ 1190 w 2696"/>
                              <a:gd name="T73" fmla="*/ 69 h 267"/>
                              <a:gd name="T74" fmla="*/ 1195 w 2696"/>
                              <a:gd name="T75" fmla="*/ 267 h 267"/>
                              <a:gd name="T76" fmla="*/ 904 w 2696"/>
                              <a:gd name="T77" fmla="*/ 167 h 267"/>
                              <a:gd name="T78" fmla="*/ 1013 w 2696"/>
                              <a:gd name="T79" fmla="*/ 168 h 267"/>
                              <a:gd name="T80" fmla="*/ 1058 w 2696"/>
                              <a:gd name="T81" fmla="*/ 168 h 267"/>
                              <a:gd name="T82" fmla="*/ 905 w 2696"/>
                              <a:gd name="T83" fmla="*/ 104 h 267"/>
                              <a:gd name="T84" fmla="*/ 861 w 2696"/>
                              <a:gd name="T85" fmla="*/ 263 h 267"/>
                              <a:gd name="T86" fmla="*/ 969 w 2696"/>
                              <a:gd name="T87" fmla="*/ 267 h 267"/>
                              <a:gd name="T88" fmla="*/ 753 w 2696"/>
                              <a:gd name="T89" fmla="*/ 190 h 267"/>
                              <a:gd name="T90" fmla="*/ 821 w 2696"/>
                              <a:gd name="T91" fmla="*/ 69 h 267"/>
                              <a:gd name="T92" fmla="*/ 710 w 2696"/>
                              <a:gd name="T93" fmla="*/ 73 h 267"/>
                              <a:gd name="T94" fmla="*/ 501 w 2696"/>
                              <a:gd name="T95" fmla="*/ 168 h 267"/>
                              <a:gd name="T96" fmla="*/ 617 w 2696"/>
                              <a:gd name="T97" fmla="*/ 168 h 267"/>
                              <a:gd name="T98" fmla="*/ 559 w 2696"/>
                              <a:gd name="T99" fmla="*/ 267 h 267"/>
                              <a:gd name="T100" fmla="*/ 559 w 2696"/>
                              <a:gd name="T101" fmla="*/ 69 h 267"/>
                              <a:gd name="T102" fmla="*/ 559 w 2696"/>
                              <a:gd name="T103" fmla="*/ 267 h 267"/>
                              <a:gd name="T104" fmla="*/ 260 w 2696"/>
                              <a:gd name="T105" fmla="*/ 167 h 267"/>
                              <a:gd name="T106" fmla="*/ 376 w 2696"/>
                              <a:gd name="T107" fmla="*/ 169 h 267"/>
                              <a:gd name="T108" fmla="*/ 419 w 2696"/>
                              <a:gd name="T109" fmla="*/ 168 h 267"/>
                              <a:gd name="T110" fmla="*/ 217 w 2696"/>
                              <a:gd name="T111" fmla="*/ 168 h 267"/>
                              <a:gd name="T112" fmla="*/ 78 w 2696"/>
                              <a:gd name="T113" fmla="*/ 264 h 267"/>
                              <a:gd name="T114" fmla="*/ 149 w 2696"/>
                              <a:gd name="T115" fmla="*/ 73 h 267"/>
                              <a:gd name="T116" fmla="*/ 0 w 2696"/>
                              <a:gd name="T117" fmla="*/ 73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696" h="267">
                                <a:moveTo>
                                  <a:pt x="2598" y="229"/>
                                </a:moveTo>
                                <a:cubicBezTo>
                                  <a:pt x="2568" y="229"/>
                                  <a:pt x="2543" y="205"/>
                                  <a:pt x="2543" y="168"/>
                                </a:cubicBezTo>
                                <a:cubicBezTo>
                                  <a:pt x="2543" y="167"/>
                                  <a:pt x="2543" y="167"/>
                                  <a:pt x="2543" y="167"/>
                                </a:cubicBezTo>
                                <a:cubicBezTo>
                                  <a:pt x="2543" y="130"/>
                                  <a:pt x="2568" y="106"/>
                                  <a:pt x="2598" y="106"/>
                                </a:cubicBezTo>
                                <a:cubicBezTo>
                                  <a:pt x="2627" y="106"/>
                                  <a:pt x="2653" y="131"/>
                                  <a:pt x="2653" y="167"/>
                                </a:cubicBezTo>
                                <a:cubicBezTo>
                                  <a:pt x="2653" y="168"/>
                                  <a:pt x="2653" y="168"/>
                                  <a:pt x="2653" y="168"/>
                                </a:cubicBezTo>
                                <a:cubicBezTo>
                                  <a:pt x="2653" y="204"/>
                                  <a:pt x="2627" y="229"/>
                                  <a:pt x="2598" y="229"/>
                                </a:cubicBezTo>
                                <a:close/>
                                <a:moveTo>
                                  <a:pt x="2587" y="267"/>
                                </a:moveTo>
                                <a:cubicBezTo>
                                  <a:pt x="2618" y="267"/>
                                  <a:pt x="2638" y="251"/>
                                  <a:pt x="2652" y="231"/>
                                </a:cubicBezTo>
                                <a:cubicBezTo>
                                  <a:pt x="2652" y="263"/>
                                  <a:pt x="2652" y="263"/>
                                  <a:pt x="2652" y="263"/>
                                </a:cubicBezTo>
                                <a:cubicBezTo>
                                  <a:pt x="2696" y="263"/>
                                  <a:pt x="2696" y="263"/>
                                  <a:pt x="2696" y="263"/>
                                </a:cubicBezTo>
                                <a:cubicBezTo>
                                  <a:pt x="2696" y="0"/>
                                  <a:pt x="2696" y="0"/>
                                  <a:pt x="2696" y="0"/>
                                </a:cubicBezTo>
                                <a:cubicBezTo>
                                  <a:pt x="2652" y="0"/>
                                  <a:pt x="2652" y="0"/>
                                  <a:pt x="2652" y="0"/>
                                </a:cubicBezTo>
                                <a:cubicBezTo>
                                  <a:pt x="2652" y="102"/>
                                  <a:pt x="2652" y="102"/>
                                  <a:pt x="2652" y="102"/>
                                </a:cubicBezTo>
                                <a:cubicBezTo>
                                  <a:pt x="2638" y="84"/>
                                  <a:pt x="2618" y="69"/>
                                  <a:pt x="2587" y="69"/>
                                </a:cubicBezTo>
                                <a:cubicBezTo>
                                  <a:pt x="2542" y="69"/>
                                  <a:pt x="2499" y="104"/>
                                  <a:pt x="2499" y="167"/>
                                </a:cubicBezTo>
                                <a:cubicBezTo>
                                  <a:pt x="2499" y="168"/>
                                  <a:pt x="2499" y="168"/>
                                  <a:pt x="2499" y="168"/>
                                </a:cubicBezTo>
                                <a:cubicBezTo>
                                  <a:pt x="2499" y="231"/>
                                  <a:pt x="2542" y="267"/>
                                  <a:pt x="2587" y="267"/>
                                </a:cubicBezTo>
                                <a:close/>
                                <a:moveTo>
                                  <a:pt x="2280" y="263"/>
                                </a:moveTo>
                                <a:cubicBezTo>
                                  <a:pt x="2324" y="263"/>
                                  <a:pt x="2324" y="263"/>
                                  <a:pt x="2324" y="263"/>
                                </a:cubicBezTo>
                                <a:cubicBezTo>
                                  <a:pt x="2324" y="155"/>
                                  <a:pt x="2324" y="155"/>
                                  <a:pt x="2324" y="155"/>
                                </a:cubicBezTo>
                                <a:cubicBezTo>
                                  <a:pt x="2324" y="126"/>
                                  <a:pt x="2341" y="108"/>
                                  <a:pt x="2366" y="108"/>
                                </a:cubicBezTo>
                                <a:cubicBezTo>
                                  <a:pt x="2392" y="108"/>
                                  <a:pt x="2407" y="125"/>
                                  <a:pt x="2407" y="155"/>
                                </a:cubicBezTo>
                                <a:cubicBezTo>
                                  <a:pt x="2407" y="263"/>
                                  <a:pt x="2407" y="263"/>
                                  <a:pt x="2407" y="263"/>
                                </a:cubicBezTo>
                                <a:cubicBezTo>
                                  <a:pt x="2451" y="263"/>
                                  <a:pt x="2451" y="263"/>
                                  <a:pt x="2451" y="263"/>
                                </a:cubicBezTo>
                                <a:cubicBezTo>
                                  <a:pt x="2451" y="141"/>
                                  <a:pt x="2451" y="141"/>
                                  <a:pt x="2451" y="141"/>
                                </a:cubicBezTo>
                                <a:cubicBezTo>
                                  <a:pt x="2451" y="97"/>
                                  <a:pt x="2426" y="69"/>
                                  <a:pt x="2383" y="69"/>
                                </a:cubicBezTo>
                                <a:cubicBezTo>
                                  <a:pt x="2353" y="69"/>
                                  <a:pt x="2336" y="84"/>
                                  <a:pt x="2324" y="102"/>
                                </a:cubicBezTo>
                                <a:cubicBezTo>
                                  <a:pt x="2324" y="73"/>
                                  <a:pt x="2324" y="73"/>
                                  <a:pt x="2324" y="73"/>
                                </a:cubicBezTo>
                                <a:cubicBezTo>
                                  <a:pt x="2280" y="73"/>
                                  <a:pt x="2280" y="73"/>
                                  <a:pt x="2280" y="73"/>
                                </a:cubicBezTo>
                                <a:lnTo>
                                  <a:pt x="2280" y="263"/>
                                </a:lnTo>
                                <a:close/>
                                <a:moveTo>
                                  <a:pt x="2090" y="154"/>
                                </a:moveTo>
                                <a:cubicBezTo>
                                  <a:pt x="2094" y="125"/>
                                  <a:pt x="2112" y="104"/>
                                  <a:pt x="2139" y="104"/>
                                </a:cubicBezTo>
                                <a:cubicBezTo>
                                  <a:pt x="2168" y="104"/>
                                  <a:pt x="2184" y="126"/>
                                  <a:pt x="2187" y="154"/>
                                </a:cubicBezTo>
                                <a:lnTo>
                                  <a:pt x="2090" y="154"/>
                                </a:lnTo>
                                <a:close/>
                                <a:moveTo>
                                  <a:pt x="2144" y="267"/>
                                </a:moveTo>
                                <a:cubicBezTo>
                                  <a:pt x="2179" y="267"/>
                                  <a:pt x="2204" y="253"/>
                                  <a:pt x="2222" y="231"/>
                                </a:cubicBezTo>
                                <a:cubicBezTo>
                                  <a:pt x="2196" y="209"/>
                                  <a:pt x="2196" y="209"/>
                                  <a:pt x="2196" y="209"/>
                                </a:cubicBezTo>
                                <a:cubicBezTo>
                                  <a:pt x="2181" y="224"/>
                                  <a:pt x="2166" y="231"/>
                                  <a:pt x="2145" y="231"/>
                                </a:cubicBezTo>
                                <a:cubicBezTo>
                                  <a:pt x="2117" y="231"/>
                                  <a:pt x="2095" y="214"/>
                                  <a:pt x="2090" y="183"/>
                                </a:cubicBezTo>
                                <a:cubicBezTo>
                                  <a:pt x="2230" y="183"/>
                                  <a:pt x="2230" y="183"/>
                                  <a:pt x="2230" y="183"/>
                                </a:cubicBezTo>
                                <a:cubicBezTo>
                                  <a:pt x="2230" y="179"/>
                                  <a:pt x="2231" y="175"/>
                                  <a:pt x="2231" y="171"/>
                                </a:cubicBezTo>
                                <a:cubicBezTo>
                                  <a:pt x="2231" y="116"/>
                                  <a:pt x="2200" y="69"/>
                                  <a:pt x="2139" y="69"/>
                                </a:cubicBezTo>
                                <a:cubicBezTo>
                                  <a:pt x="2085" y="69"/>
                                  <a:pt x="2047" y="113"/>
                                  <a:pt x="2047" y="168"/>
                                </a:cubicBezTo>
                                <a:cubicBezTo>
                                  <a:pt x="2047" y="168"/>
                                  <a:pt x="2047" y="168"/>
                                  <a:pt x="2047" y="168"/>
                                </a:cubicBezTo>
                                <a:cubicBezTo>
                                  <a:pt x="2047" y="227"/>
                                  <a:pt x="2089" y="267"/>
                                  <a:pt x="2144" y="267"/>
                                </a:cubicBezTo>
                                <a:close/>
                                <a:moveTo>
                                  <a:pt x="1899" y="229"/>
                                </a:moveTo>
                                <a:cubicBezTo>
                                  <a:pt x="1869" y="229"/>
                                  <a:pt x="1844" y="205"/>
                                  <a:pt x="1844" y="168"/>
                                </a:cubicBezTo>
                                <a:cubicBezTo>
                                  <a:pt x="1844" y="167"/>
                                  <a:pt x="1844" y="167"/>
                                  <a:pt x="1844" y="167"/>
                                </a:cubicBezTo>
                                <a:cubicBezTo>
                                  <a:pt x="1844" y="130"/>
                                  <a:pt x="1869" y="106"/>
                                  <a:pt x="1899" y="106"/>
                                </a:cubicBezTo>
                                <a:cubicBezTo>
                                  <a:pt x="1928" y="106"/>
                                  <a:pt x="1954" y="131"/>
                                  <a:pt x="1954" y="167"/>
                                </a:cubicBezTo>
                                <a:cubicBezTo>
                                  <a:pt x="1954" y="168"/>
                                  <a:pt x="1954" y="168"/>
                                  <a:pt x="1954" y="168"/>
                                </a:cubicBezTo>
                                <a:cubicBezTo>
                                  <a:pt x="1954" y="204"/>
                                  <a:pt x="1928" y="229"/>
                                  <a:pt x="1899" y="229"/>
                                </a:cubicBezTo>
                                <a:close/>
                                <a:moveTo>
                                  <a:pt x="1888" y="267"/>
                                </a:moveTo>
                                <a:cubicBezTo>
                                  <a:pt x="1919" y="267"/>
                                  <a:pt x="1939" y="251"/>
                                  <a:pt x="1953" y="231"/>
                                </a:cubicBezTo>
                                <a:cubicBezTo>
                                  <a:pt x="1953" y="263"/>
                                  <a:pt x="1953" y="263"/>
                                  <a:pt x="1953" y="263"/>
                                </a:cubicBezTo>
                                <a:cubicBezTo>
                                  <a:pt x="1997" y="263"/>
                                  <a:pt x="1997" y="263"/>
                                  <a:pt x="1997" y="263"/>
                                </a:cubicBezTo>
                                <a:cubicBezTo>
                                  <a:pt x="1997" y="0"/>
                                  <a:pt x="1997" y="0"/>
                                  <a:pt x="1997" y="0"/>
                                </a:cubicBezTo>
                                <a:cubicBezTo>
                                  <a:pt x="1953" y="0"/>
                                  <a:pt x="1953" y="0"/>
                                  <a:pt x="1953" y="0"/>
                                </a:cubicBezTo>
                                <a:cubicBezTo>
                                  <a:pt x="1953" y="102"/>
                                  <a:pt x="1953" y="102"/>
                                  <a:pt x="1953" y="102"/>
                                </a:cubicBezTo>
                                <a:cubicBezTo>
                                  <a:pt x="1939" y="84"/>
                                  <a:pt x="1920" y="69"/>
                                  <a:pt x="1888" y="69"/>
                                </a:cubicBezTo>
                                <a:cubicBezTo>
                                  <a:pt x="1843" y="69"/>
                                  <a:pt x="1800" y="104"/>
                                  <a:pt x="1800" y="167"/>
                                </a:cubicBezTo>
                                <a:cubicBezTo>
                                  <a:pt x="1800" y="168"/>
                                  <a:pt x="1800" y="168"/>
                                  <a:pt x="1800" y="168"/>
                                </a:cubicBezTo>
                                <a:cubicBezTo>
                                  <a:pt x="1800" y="231"/>
                                  <a:pt x="1844" y="267"/>
                                  <a:pt x="1888" y="267"/>
                                </a:cubicBezTo>
                                <a:close/>
                                <a:moveTo>
                                  <a:pt x="1706" y="263"/>
                                </a:moveTo>
                                <a:cubicBezTo>
                                  <a:pt x="1749" y="263"/>
                                  <a:pt x="1749" y="263"/>
                                  <a:pt x="1749" y="263"/>
                                </a:cubicBezTo>
                                <a:cubicBezTo>
                                  <a:pt x="1749" y="73"/>
                                  <a:pt x="1749" y="73"/>
                                  <a:pt x="1749" y="73"/>
                                </a:cubicBezTo>
                                <a:cubicBezTo>
                                  <a:pt x="1706" y="73"/>
                                  <a:pt x="1706" y="73"/>
                                  <a:pt x="1706" y="73"/>
                                </a:cubicBezTo>
                                <a:lnTo>
                                  <a:pt x="1706" y="263"/>
                                </a:lnTo>
                                <a:close/>
                                <a:moveTo>
                                  <a:pt x="1704" y="43"/>
                                </a:moveTo>
                                <a:cubicBezTo>
                                  <a:pt x="1751" y="43"/>
                                  <a:pt x="1751" y="43"/>
                                  <a:pt x="1751" y="43"/>
                                </a:cubicBezTo>
                                <a:cubicBezTo>
                                  <a:pt x="1751" y="2"/>
                                  <a:pt x="1751" y="2"/>
                                  <a:pt x="1751" y="2"/>
                                </a:cubicBezTo>
                                <a:cubicBezTo>
                                  <a:pt x="1704" y="2"/>
                                  <a:pt x="1704" y="2"/>
                                  <a:pt x="1704" y="2"/>
                                </a:cubicBezTo>
                                <a:lnTo>
                                  <a:pt x="1704" y="43"/>
                                </a:lnTo>
                                <a:close/>
                                <a:moveTo>
                                  <a:pt x="1514" y="154"/>
                                </a:moveTo>
                                <a:cubicBezTo>
                                  <a:pt x="1518" y="125"/>
                                  <a:pt x="1537" y="104"/>
                                  <a:pt x="1564" y="104"/>
                                </a:cubicBezTo>
                                <a:cubicBezTo>
                                  <a:pt x="1593" y="104"/>
                                  <a:pt x="1609" y="126"/>
                                  <a:pt x="1612" y="154"/>
                                </a:cubicBezTo>
                                <a:lnTo>
                                  <a:pt x="1514" y="154"/>
                                </a:lnTo>
                                <a:close/>
                                <a:moveTo>
                                  <a:pt x="1569" y="267"/>
                                </a:moveTo>
                                <a:cubicBezTo>
                                  <a:pt x="1604" y="267"/>
                                  <a:pt x="1629" y="253"/>
                                  <a:pt x="1647" y="231"/>
                                </a:cubicBezTo>
                                <a:cubicBezTo>
                                  <a:pt x="1621" y="209"/>
                                  <a:pt x="1621" y="209"/>
                                  <a:pt x="1621" y="209"/>
                                </a:cubicBezTo>
                                <a:cubicBezTo>
                                  <a:pt x="1606" y="224"/>
                                  <a:pt x="1591" y="231"/>
                                  <a:pt x="1570" y="231"/>
                                </a:cubicBezTo>
                                <a:cubicBezTo>
                                  <a:pt x="1541" y="231"/>
                                  <a:pt x="1520" y="214"/>
                                  <a:pt x="1515" y="183"/>
                                </a:cubicBezTo>
                                <a:cubicBezTo>
                                  <a:pt x="1655" y="183"/>
                                  <a:pt x="1655" y="183"/>
                                  <a:pt x="1655" y="183"/>
                                </a:cubicBezTo>
                                <a:cubicBezTo>
                                  <a:pt x="1655" y="179"/>
                                  <a:pt x="1655" y="175"/>
                                  <a:pt x="1655" y="171"/>
                                </a:cubicBezTo>
                                <a:cubicBezTo>
                                  <a:pt x="1655" y="116"/>
                                  <a:pt x="1625" y="69"/>
                                  <a:pt x="1564" y="69"/>
                                </a:cubicBezTo>
                                <a:cubicBezTo>
                                  <a:pt x="1510" y="69"/>
                                  <a:pt x="1471" y="113"/>
                                  <a:pt x="1471" y="168"/>
                                </a:cubicBezTo>
                                <a:cubicBezTo>
                                  <a:pt x="1471" y="168"/>
                                  <a:pt x="1471" y="168"/>
                                  <a:pt x="1471" y="168"/>
                                </a:cubicBezTo>
                                <a:cubicBezTo>
                                  <a:pt x="1471" y="227"/>
                                  <a:pt x="1514" y="267"/>
                                  <a:pt x="1569" y="267"/>
                                </a:cubicBezTo>
                                <a:close/>
                                <a:moveTo>
                                  <a:pt x="1331" y="263"/>
                                </a:moveTo>
                                <a:cubicBezTo>
                                  <a:pt x="1374" y="263"/>
                                  <a:pt x="1374" y="263"/>
                                  <a:pt x="1374" y="263"/>
                                </a:cubicBezTo>
                                <a:cubicBezTo>
                                  <a:pt x="1374" y="190"/>
                                  <a:pt x="1374" y="190"/>
                                  <a:pt x="1374" y="190"/>
                                </a:cubicBezTo>
                                <a:cubicBezTo>
                                  <a:pt x="1374" y="140"/>
                                  <a:pt x="1401" y="115"/>
                                  <a:pt x="1439" y="115"/>
                                </a:cubicBezTo>
                                <a:cubicBezTo>
                                  <a:pt x="1442" y="115"/>
                                  <a:pt x="1442" y="115"/>
                                  <a:pt x="1442" y="115"/>
                                </a:cubicBezTo>
                                <a:cubicBezTo>
                                  <a:pt x="1442" y="69"/>
                                  <a:pt x="1442" y="69"/>
                                  <a:pt x="1442" y="69"/>
                                </a:cubicBezTo>
                                <a:cubicBezTo>
                                  <a:pt x="1408" y="68"/>
                                  <a:pt x="1386" y="87"/>
                                  <a:pt x="1374" y="115"/>
                                </a:cubicBezTo>
                                <a:cubicBezTo>
                                  <a:pt x="1374" y="73"/>
                                  <a:pt x="1374" y="73"/>
                                  <a:pt x="1374" y="73"/>
                                </a:cubicBezTo>
                                <a:cubicBezTo>
                                  <a:pt x="1331" y="73"/>
                                  <a:pt x="1331" y="73"/>
                                  <a:pt x="1331" y="73"/>
                                </a:cubicBezTo>
                                <a:lnTo>
                                  <a:pt x="1331" y="263"/>
                                </a:lnTo>
                                <a:close/>
                                <a:moveTo>
                                  <a:pt x="1141" y="154"/>
                                </a:moveTo>
                                <a:cubicBezTo>
                                  <a:pt x="1145" y="125"/>
                                  <a:pt x="1163" y="104"/>
                                  <a:pt x="1190" y="104"/>
                                </a:cubicBezTo>
                                <a:cubicBezTo>
                                  <a:pt x="1219" y="104"/>
                                  <a:pt x="1235" y="126"/>
                                  <a:pt x="1238" y="154"/>
                                </a:cubicBezTo>
                                <a:lnTo>
                                  <a:pt x="1141" y="154"/>
                                </a:lnTo>
                                <a:close/>
                                <a:moveTo>
                                  <a:pt x="1195" y="267"/>
                                </a:moveTo>
                                <a:cubicBezTo>
                                  <a:pt x="1230" y="267"/>
                                  <a:pt x="1255" y="253"/>
                                  <a:pt x="1273" y="231"/>
                                </a:cubicBezTo>
                                <a:cubicBezTo>
                                  <a:pt x="1247" y="209"/>
                                  <a:pt x="1247" y="209"/>
                                  <a:pt x="1247" y="209"/>
                                </a:cubicBezTo>
                                <a:cubicBezTo>
                                  <a:pt x="1232" y="224"/>
                                  <a:pt x="1217" y="231"/>
                                  <a:pt x="1196" y="231"/>
                                </a:cubicBezTo>
                                <a:cubicBezTo>
                                  <a:pt x="1168" y="231"/>
                                  <a:pt x="1146" y="214"/>
                                  <a:pt x="1141" y="183"/>
                                </a:cubicBezTo>
                                <a:cubicBezTo>
                                  <a:pt x="1281" y="183"/>
                                  <a:pt x="1281" y="183"/>
                                  <a:pt x="1281" y="183"/>
                                </a:cubicBezTo>
                                <a:cubicBezTo>
                                  <a:pt x="1281" y="179"/>
                                  <a:pt x="1281" y="175"/>
                                  <a:pt x="1281" y="171"/>
                                </a:cubicBezTo>
                                <a:cubicBezTo>
                                  <a:pt x="1281" y="116"/>
                                  <a:pt x="1251" y="69"/>
                                  <a:pt x="1190" y="69"/>
                                </a:cubicBezTo>
                                <a:cubicBezTo>
                                  <a:pt x="1136" y="69"/>
                                  <a:pt x="1097" y="113"/>
                                  <a:pt x="1097" y="168"/>
                                </a:cubicBezTo>
                                <a:cubicBezTo>
                                  <a:pt x="1097" y="168"/>
                                  <a:pt x="1097" y="168"/>
                                  <a:pt x="1097" y="168"/>
                                </a:cubicBezTo>
                                <a:cubicBezTo>
                                  <a:pt x="1097" y="227"/>
                                  <a:pt x="1140" y="267"/>
                                  <a:pt x="1195" y="267"/>
                                </a:cubicBezTo>
                                <a:close/>
                                <a:moveTo>
                                  <a:pt x="959" y="229"/>
                                </a:moveTo>
                                <a:cubicBezTo>
                                  <a:pt x="929" y="229"/>
                                  <a:pt x="904" y="204"/>
                                  <a:pt x="904" y="168"/>
                                </a:cubicBezTo>
                                <a:cubicBezTo>
                                  <a:pt x="904" y="167"/>
                                  <a:pt x="904" y="167"/>
                                  <a:pt x="904" y="167"/>
                                </a:cubicBezTo>
                                <a:cubicBezTo>
                                  <a:pt x="904" y="131"/>
                                  <a:pt x="929" y="106"/>
                                  <a:pt x="959" y="106"/>
                                </a:cubicBezTo>
                                <a:cubicBezTo>
                                  <a:pt x="988" y="106"/>
                                  <a:pt x="1013" y="131"/>
                                  <a:pt x="1013" y="167"/>
                                </a:cubicBezTo>
                                <a:cubicBezTo>
                                  <a:pt x="1013" y="168"/>
                                  <a:pt x="1013" y="168"/>
                                  <a:pt x="1013" y="168"/>
                                </a:cubicBezTo>
                                <a:cubicBezTo>
                                  <a:pt x="1013" y="205"/>
                                  <a:pt x="989" y="229"/>
                                  <a:pt x="959" y="229"/>
                                </a:cubicBezTo>
                                <a:close/>
                                <a:moveTo>
                                  <a:pt x="969" y="267"/>
                                </a:moveTo>
                                <a:cubicBezTo>
                                  <a:pt x="1014" y="267"/>
                                  <a:pt x="1058" y="231"/>
                                  <a:pt x="1058" y="168"/>
                                </a:cubicBezTo>
                                <a:cubicBezTo>
                                  <a:pt x="1058" y="167"/>
                                  <a:pt x="1058" y="167"/>
                                  <a:pt x="1058" y="167"/>
                                </a:cubicBezTo>
                                <a:cubicBezTo>
                                  <a:pt x="1058" y="104"/>
                                  <a:pt x="1014" y="69"/>
                                  <a:pt x="969" y="69"/>
                                </a:cubicBezTo>
                                <a:cubicBezTo>
                                  <a:pt x="938" y="69"/>
                                  <a:pt x="919" y="84"/>
                                  <a:pt x="905" y="104"/>
                                </a:cubicBezTo>
                                <a:cubicBezTo>
                                  <a:pt x="905" y="0"/>
                                  <a:pt x="905" y="0"/>
                                  <a:pt x="905" y="0"/>
                                </a:cubicBezTo>
                                <a:cubicBezTo>
                                  <a:pt x="861" y="0"/>
                                  <a:pt x="861" y="0"/>
                                  <a:pt x="861" y="0"/>
                                </a:cubicBezTo>
                                <a:cubicBezTo>
                                  <a:pt x="861" y="263"/>
                                  <a:pt x="861" y="263"/>
                                  <a:pt x="861" y="263"/>
                                </a:cubicBezTo>
                                <a:cubicBezTo>
                                  <a:pt x="905" y="263"/>
                                  <a:pt x="905" y="263"/>
                                  <a:pt x="905" y="263"/>
                                </a:cubicBezTo>
                                <a:cubicBezTo>
                                  <a:pt x="905" y="233"/>
                                  <a:pt x="905" y="233"/>
                                  <a:pt x="905" y="233"/>
                                </a:cubicBezTo>
                                <a:cubicBezTo>
                                  <a:pt x="918" y="251"/>
                                  <a:pt x="938" y="267"/>
                                  <a:pt x="969" y="267"/>
                                </a:cubicBezTo>
                                <a:close/>
                                <a:moveTo>
                                  <a:pt x="710" y="263"/>
                                </a:moveTo>
                                <a:cubicBezTo>
                                  <a:pt x="753" y="263"/>
                                  <a:pt x="753" y="263"/>
                                  <a:pt x="753" y="263"/>
                                </a:cubicBezTo>
                                <a:cubicBezTo>
                                  <a:pt x="753" y="190"/>
                                  <a:pt x="753" y="190"/>
                                  <a:pt x="753" y="190"/>
                                </a:cubicBezTo>
                                <a:cubicBezTo>
                                  <a:pt x="753" y="140"/>
                                  <a:pt x="780" y="115"/>
                                  <a:pt x="818" y="115"/>
                                </a:cubicBezTo>
                                <a:cubicBezTo>
                                  <a:pt x="821" y="115"/>
                                  <a:pt x="821" y="115"/>
                                  <a:pt x="821" y="115"/>
                                </a:cubicBezTo>
                                <a:cubicBezTo>
                                  <a:pt x="821" y="69"/>
                                  <a:pt x="821" y="69"/>
                                  <a:pt x="821" y="69"/>
                                </a:cubicBezTo>
                                <a:cubicBezTo>
                                  <a:pt x="787" y="68"/>
                                  <a:pt x="765" y="87"/>
                                  <a:pt x="753" y="115"/>
                                </a:cubicBezTo>
                                <a:cubicBezTo>
                                  <a:pt x="753" y="73"/>
                                  <a:pt x="753" y="73"/>
                                  <a:pt x="753" y="73"/>
                                </a:cubicBezTo>
                                <a:cubicBezTo>
                                  <a:pt x="710" y="73"/>
                                  <a:pt x="710" y="73"/>
                                  <a:pt x="710" y="73"/>
                                </a:cubicBezTo>
                                <a:lnTo>
                                  <a:pt x="710" y="263"/>
                                </a:lnTo>
                                <a:close/>
                                <a:moveTo>
                                  <a:pt x="559" y="229"/>
                                </a:moveTo>
                                <a:cubicBezTo>
                                  <a:pt x="526" y="229"/>
                                  <a:pt x="501" y="201"/>
                                  <a:pt x="501" y="168"/>
                                </a:cubicBezTo>
                                <a:cubicBezTo>
                                  <a:pt x="501" y="167"/>
                                  <a:pt x="501" y="167"/>
                                  <a:pt x="501" y="167"/>
                                </a:cubicBezTo>
                                <a:cubicBezTo>
                                  <a:pt x="501" y="134"/>
                                  <a:pt x="524" y="107"/>
                                  <a:pt x="559" y="107"/>
                                </a:cubicBezTo>
                                <a:cubicBezTo>
                                  <a:pt x="593" y="107"/>
                                  <a:pt x="617" y="135"/>
                                  <a:pt x="617" y="168"/>
                                </a:cubicBezTo>
                                <a:cubicBezTo>
                                  <a:pt x="617" y="169"/>
                                  <a:pt x="617" y="169"/>
                                  <a:pt x="617" y="169"/>
                                </a:cubicBezTo>
                                <a:cubicBezTo>
                                  <a:pt x="617" y="202"/>
                                  <a:pt x="595" y="229"/>
                                  <a:pt x="559" y="229"/>
                                </a:cubicBezTo>
                                <a:close/>
                                <a:moveTo>
                                  <a:pt x="559" y="267"/>
                                </a:moveTo>
                                <a:cubicBezTo>
                                  <a:pt x="617" y="267"/>
                                  <a:pt x="661" y="222"/>
                                  <a:pt x="661" y="168"/>
                                </a:cubicBezTo>
                                <a:cubicBezTo>
                                  <a:pt x="661" y="167"/>
                                  <a:pt x="661" y="167"/>
                                  <a:pt x="661" y="167"/>
                                </a:cubicBezTo>
                                <a:cubicBezTo>
                                  <a:pt x="661" y="113"/>
                                  <a:pt x="618" y="69"/>
                                  <a:pt x="559" y="69"/>
                                </a:cubicBezTo>
                                <a:cubicBezTo>
                                  <a:pt x="501" y="69"/>
                                  <a:pt x="458" y="114"/>
                                  <a:pt x="458" y="168"/>
                                </a:cubicBezTo>
                                <a:cubicBezTo>
                                  <a:pt x="458" y="169"/>
                                  <a:pt x="458" y="169"/>
                                  <a:pt x="458" y="169"/>
                                </a:cubicBezTo>
                                <a:cubicBezTo>
                                  <a:pt x="458" y="223"/>
                                  <a:pt x="501" y="267"/>
                                  <a:pt x="559" y="267"/>
                                </a:cubicBezTo>
                                <a:close/>
                                <a:moveTo>
                                  <a:pt x="318" y="229"/>
                                </a:moveTo>
                                <a:cubicBezTo>
                                  <a:pt x="284" y="229"/>
                                  <a:pt x="260" y="201"/>
                                  <a:pt x="260" y="168"/>
                                </a:cubicBezTo>
                                <a:cubicBezTo>
                                  <a:pt x="260" y="167"/>
                                  <a:pt x="260" y="167"/>
                                  <a:pt x="260" y="167"/>
                                </a:cubicBezTo>
                                <a:cubicBezTo>
                                  <a:pt x="260" y="134"/>
                                  <a:pt x="283" y="107"/>
                                  <a:pt x="317" y="107"/>
                                </a:cubicBezTo>
                                <a:cubicBezTo>
                                  <a:pt x="352" y="107"/>
                                  <a:pt x="376" y="135"/>
                                  <a:pt x="376" y="168"/>
                                </a:cubicBezTo>
                                <a:cubicBezTo>
                                  <a:pt x="376" y="169"/>
                                  <a:pt x="376" y="169"/>
                                  <a:pt x="376" y="169"/>
                                </a:cubicBezTo>
                                <a:cubicBezTo>
                                  <a:pt x="376" y="202"/>
                                  <a:pt x="353" y="229"/>
                                  <a:pt x="318" y="229"/>
                                </a:cubicBezTo>
                                <a:close/>
                                <a:moveTo>
                                  <a:pt x="317" y="267"/>
                                </a:moveTo>
                                <a:cubicBezTo>
                                  <a:pt x="376" y="267"/>
                                  <a:pt x="419" y="222"/>
                                  <a:pt x="419" y="168"/>
                                </a:cubicBezTo>
                                <a:cubicBezTo>
                                  <a:pt x="419" y="167"/>
                                  <a:pt x="419" y="167"/>
                                  <a:pt x="419" y="167"/>
                                </a:cubicBezTo>
                                <a:cubicBezTo>
                                  <a:pt x="419" y="113"/>
                                  <a:pt x="376" y="69"/>
                                  <a:pt x="318" y="69"/>
                                </a:cubicBezTo>
                                <a:cubicBezTo>
                                  <a:pt x="260" y="69"/>
                                  <a:pt x="217" y="114"/>
                                  <a:pt x="217" y="168"/>
                                </a:cubicBezTo>
                                <a:cubicBezTo>
                                  <a:pt x="217" y="169"/>
                                  <a:pt x="217" y="169"/>
                                  <a:pt x="217" y="169"/>
                                </a:cubicBezTo>
                                <a:cubicBezTo>
                                  <a:pt x="217" y="223"/>
                                  <a:pt x="259" y="267"/>
                                  <a:pt x="317" y="267"/>
                                </a:cubicBezTo>
                                <a:close/>
                                <a:moveTo>
                                  <a:pt x="78" y="264"/>
                                </a:moveTo>
                                <a:cubicBezTo>
                                  <a:pt x="117" y="264"/>
                                  <a:pt x="117" y="264"/>
                                  <a:pt x="117" y="264"/>
                                </a:cubicBezTo>
                                <a:cubicBezTo>
                                  <a:pt x="195" y="73"/>
                                  <a:pt x="195" y="73"/>
                                  <a:pt x="195" y="73"/>
                                </a:cubicBezTo>
                                <a:cubicBezTo>
                                  <a:pt x="149" y="73"/>
                                  <a:pt x="149" y="73"/>
                                  <a:pt x="149" y="73"/>
                                </a:cubicBezTo>
                                <a:cubicBezTo>
                                  <a:pt x="98" y="212"/>
                                  <a:pt x="98" y="212"/>
                                  <a:pt x="98" y="212"/>
                                </a:cubicBezTo>
                                <a:cubicBezTo>
                                  <a:pt x="47" y="73"/>
                                  <a:pt x="47" y="73"/>
                                  <a:pt x="47" y="73"/>
                                </a:cubicBezTo>
                                <a:cubicBezTo>
                                  <a:pt x="0" y="73"/>
                                  <a:pt x="0" y="73"/>
                                  <a:pt x="0" y="73"/>
                                </a:cubicBezTo>
                                <a:lnTo>
                                  <a:pt x="78" y="264"/>
                                </a:lnTo>
                                <a:close/>
                              </a:path>
                            </a:pathLst>
                          </a:custGeom>
                          <a:solidFill>
                            <a:srgbClr val="0091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482"/>
                        <wps:cNvSpPr>
                          <a:spLocks noEditPoints="1"/>
                        </wps:cNvSpPr>
                        <wps:spPr bwMode="auto">
                          <a:xfrm>
                            <a:off x="3335" y="16121"/>
                            <a:ext cx="394" cy="133"/>
                          </a:xfrm>
                          <a:custGeom>
                            <a:avLst/>
                            <a:gdLst>
                              <a:gd name="T0" fmla="*/ 687 w 788"/>
                              <a:gd name="T1" fmla="*/ 229 h 267"/>
                              <a:gd name="T2" fmla="*/ 629 w 788"/>
                              <a:gd name="T3" fmla="*/ 168 h 267"/>
                              <a:gd name="T4" fmla="*/ 629 w 788"/>
                              <a:gd name="T5" fmla="*/ 167 h 267"/>
                              <a:gd name="T6" fmla="*/ 686 w 788"/>
                              <a:gd name="T7" fmla="*/ 107 h 267"/>
                              <a:gd name="T8" fmla="*/ 745 w 788"/>
                              <a:gd name="T9" fmla="*/ 168 h 267"/>
                              <a:gd name="T10" fmla="*/ 745 w 788"/>
                              <a:gd name="T11" fmla="*/ 169 h 267"/>
                              <a:gd name="T12" fmla="*/ 687 w 788"/>
                              <a:gd name="T13" fmla="*/ 229 h 267"/>
                              <a:gd name="T14" fmla="*/ 686 w 788"/>
                              <a:gd name="T15" fmla="*/ 267 h 267"/>
                              <a:gd name="T16" fmla="*/ 788 w 788"/>
                              <a:gd name="T17" fmla="*/ 168 h 267"/>
                              <a:gd name="T18" fmla="*/ 788 w 788"/>
                              <a:gd name="T19" fmla="*/ 167 h 267"/>
                              <a:gd name="T20" fmla="*/ 687 w 788"/>
                              <a:gd name="T21" fmla="*/ 69 h 267"/>
                              <a:gd name="T22" fmla="*/ 585 w 788"/>
                              <a:gd name="T23" fmla="*/ 168 h 267"/>
                              <a:gd name="T24" fmla="*/ 585 w 788"/>
                              <a:gd name="T25" fmla="*/ 169 h 267"/>
                              <a:gd name="T26" fmla="*/ 686 w 788"/>
                              <a:gd name="T27" fmla="*/ 267 h 267"/>
                              <a:gd name="T28" fmla="*/ 447 w 788"/>
                              <a:gd name="T29" fmla="*/ 229 h 267"/>
                              <a:gd name="T30" fmla="*/ 391 w 788"/>
                              <a:gd name="T31" fmla="*/ 168 h 267"/>
                              <a:gd name="T32" fmla="*/ 391 w 788"/>
                              <a:gd name="T33" fmla="*/ 167 h 267"/>
                              <a:gd name="T34" fmla="*/ 447 w 788"/>
                              <a:gd name="T35" fmla="*/ 106 h 267"/>
                              <a:gd name="T36" fmla="*/ 501 w 788"/>
                              <a:gd name="T37" fmla="*/ 167 h 267"/>
                              <a:gd name="T38" fmla="*/ 501 w 788"/>
                              <a:gd name="T39" fmla="*/ 168 h 267"/>
                              <a:gd name="T40" fmla="*/ 447 w 788"/>
                              <a:gd name="T41" fmla="*/ 229 h 267"/>
                              <a:gd name="T42" fmla="*/ 457 w 788"/>
                              <a:gd name="T43" fmla="*/ 267 h 267"/>
                              <a:gd name="T44" fmla="*/ 545 w 788"/>
                              <a:gd name="T45" fmla="*/ 168 h 267"/>
                              <a:gd name="T46" fmla="*/ 545 w 788"/>
                              <a:gd name="T47" fmla="*/ 167 h 267"/>
                              <a:gd name="T48" fmla="*/ 457 w 788"/>
                              <a:gd name="T49" fmla="*/ 69 h 267"/>
                              <a:gd name="T50" fmla="*/ 392 w 788"/>
                              <a:gd name="T51" fmla="*/ 104 h 267"/>
                              <a:gd name="T52" fmla="*/ 392 w 788"/>
                              <a:gd name="T53" fmla="*/ 0 h 267"/>
                              <a:gd name="T54" fmla="*/ 349 w 788"/>
                              <a:gd name="T55" fmla="*/ 0 h 267"/>
                              <a:gd name="T56" fmla="*/ 349 w 788"/>
                              <a:gd name="T57" fmla="*/ 263 h 267"/>
                              <a:gd name="T58" fmla="*/ 392 w 788"/>
                              <a:gd name="T59" fmla="*/ 263 h 267"/>
                              <a:gd name="T60" fmla="*/ 392 w 788"/>
                              <a:gd name="T61" fmla="*/ 233 h 267"/>
                              <a:gd name="T62" fmla="*/ 457 w 788"/>
                              <a:gd name="T63" fmla="*/ 267 h 267"/>
                              <a:gd name="T64" fmla="*/ 0 w 788"/>
                              <a:gd name="T65" fmla="*/ 263 h 267"/>
                              <a:gd name="T66" fmla="*/ 44 w 788"/>
                              <a:gd name="T67" fmla="*/ 263 h 267"/>
                              <a:gd name="T68" fmla="*/ 44 w 788"/>
                              <a:gd name="T69" fmla="*/ 155 h 267"/>
                              <a:gd name="T70" fmla="*/ 85 w 788"/>
                              <a:gd name="T71" fmla="*/ 108 h 267"/>
                              <a:gd name="T72" fmla="*/ 123 w 788"/>
                              <a:gd name="T73" fmla="*/ 154 h 267"/>
                              <a:gd name="T74" fmla="*/ 123 w 788"/>
                              <a:gd name="T75" fmla="*/ 263 h 267"/>
                              <a:gd name="T76" fmla="*/ 167 w 788"/>
                              <a:gd name="T77" fmla="*/ 263 h 267"/>
                              <a:gd name="T78" fmla="*/ 167 w 788"/>
                              <a:gd name="T79" fmla="*/ 155 h 267"/>
                              <a:gd name="T80" fmla="*/ 207 w 788"/>
                              <a:gd name="T81" fmla="*/ 108 h 267"/>
                              <a:gd name="T82" fmla="*/ 246 w 788"/>
                              <a:gd name="T83" fmla="*/ 155 h 267"/>
                              <a:gd name="T84" fmla="*/ 246 w 788"/>
                              <a:gd name="T85" fmla="*/ 263 h 267"/>
                              <a:gd name="T86" fmla="*/ 290 w 788"/>
                              <a:gd name="T87" fmla="*/ 263 h 267"/>
                              <a:gd name="T88" fmla="*/ 290 w 788"/>
                              <a:gd name="T89" fmla="*/ 141 h 267"/>
                              <a:gd name="T90" fmla="*/ 223 w 788"/>
                              <a:gd name="T91" fmla="*/ 69 h 267"/>
                              <a:gd name="T92" fmla="*/ 159 w 788"/>
                              <a:gd name="T93" fmla="*/ 102 h 267"/>
                              <a:gd name="T94" fmla="*/ 102 w 788"/>
                              <a:gd name="T95" fmla="*/ 69 h 267"/>
                              <a:gd name="T96" fmla="*/ 44 w 788"/>
                              <a:gd name="T97" fmla="*/ 101 h 267"/>
                              <a:gd name="T98" fmla="*/ 44 w 788"/>
                              <a:gd name="T99" fmla="*/ 73 h 267"/>
                              <a:gd name="T100" fmla="*/ 0 w 788"/>
                              <a:gd name="T101" fmla="*/ 73 h 267"/>
                              <a:gd name="T102" fmla="*/ 0 w 788"/>
                              <a:gd name="T103" fmla="*/ 263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88" h="267">
                                <a:moveTo>
                                  <a:pt x="687" y="229"/>
                                </a:moveTo>
                                <a:cubicBezTo>
                                  <a:pt x="653" y="229"/>
                                  <a:pt x="629" y="201"/>
                                  <a:pt x="629" y="168"/>
                                </a:cubicBezTo>
                                <a:cubicBezTo>
                                  <a:pt x="629" y="167"/>
                                  <a:pt x="629" y="167"/>
                                  <a:pt x="629" y="167"/>
                                </a:cubicBezTo>
                                <a:cubicBezTo>
                                  <a:pt x="629" y="134"/>
                                  <a:pt x="651" y="107"/>
                                  <a:pt x="686" y="107"/>
                                </a:cubicBezTo>
                                <a:cubicBezTo>
                                  <a:pt x="720" y="107"/>
                                  <a:pt x="745" y="135"/>
                                  <a:pt x="745" y="168"/>
                                </a:cubicBezTo>
                                <a:cubicBezTo>
                                  <a:pt x="745" y="169"/>
                                  <a:pt x="745" y="169"/>
                                  <a:pt x="745" y="169"/>
                                </a:cubicBezTo>
                                <a:cubicBezTo>
                                  <a:pt x="745" y="202"/>
                                  <a:pt x="722" y="229"/>
                                  <a:pt x="687" y="229"/>
                                </a:cubicBezTo>
                                <a:close/>
                                <a:moveTo>
                                  <a:pt x="686" y="267"/>
                                </a:moveTo>
                                <a:cubicBezTo>
                                  <a:pt x="745" y="267"/>
                                  <a:pt x="788" y="222"/>
                                  <a:pt x="788" y="168"/>
                                </a:cubicBezTo>
                                <a:cubicBezTo>
                                  <a:pt x="788" y="167"/>
                                  <a:pt x="788" y="167"/>
                                  <a:pt x="788" y="167"/>
                                </a:cubicBezTo>
                                <a:cubicBezTo>
                                  <a:pt x="788" y="113"/>
                                  <a:pt x="745" y="69"/>
                                  <a:pt x="687" y="69"/>
                                </a:cubicBezTo>
                                <a:cubicBezTo>
                                  <a:pt x="629" y="69"/>
                                  <a:pt x="585" y="114"/>
                                  <a:pt x="585" y="168"/>
                                </a:cubicBezTo>
                                <a:cubicBezTo>
                                  <a:pt x="585" y="169"/>
                                  <a:pt x="585" y="169"/>
                                  <a:pt x="585" y="169"/>
                                </a:cubicBezTo>
                                <a:cubicBezTo>
                                  <a:pt x="585" y="223"/>
                                  <a:pt x="628" y="267"/>
                                  <a:pt x="686" y="267"/>
                                </a:cubicBezTo>
                                <a:close/>
                                <a:moveTo>
                                  <a:pt x="447" y="229"/>
                                </a:moveTo>
                                <a:cubicBezTo>
                                  <a:pt x="417" y="229"/>
                                  <a:pt x="391" y="204"/>
                                  <a:pt x="391" y="168"/>
                                </a:cubicBezTo>
                                <a:cubicBezTo>
                                  <a:pt x="391" y="167"/>
                                  <a:pt x="391" y="167"/>
                                  <a:pt x="391" y="167"/>
                                </a:cubicBezTo>
                                <a:cubicBezTo>
                                  <a:pt x="391" y="131"/>
                                  <a:pt x="417" y="106"/>
                                  <a:pt x="447" y="106"/>
                                </a:cubicBezTo>
                                <a:cubicBezTo>
                                  <a:pt x="476" y="106"/>
                                  <a:pt x="501" y="131"/>
                                  <a:pt x="501" y="167"/>
                                </a:cubicBezTo>
                                <a:cubicBezTo>
                                  <a:pt x="501" y="168"/>
                                  <a:pt x="501" y="168"/>
                                  <a:pt x="501" y="168"/>
                                </a:cubicBezTo>
                                <a:cubicBezTo>
                                  <a:pt x="501" y="205"/>
                                  <a:pt x="477" y="229"/>
                                  <a:pt x="447" y="229"/>
                                </a:cubicBezTo>
                                <a:close/>
                                <a:moveTo>
                                  <a:pt x="457" y="267"/>
                                </a:moveTo>
                                <a:cubicBezTo>
                                  <a:pt x="502" y="267"/>
                                  <a:pt x="545" y="231"/>
                                  <a:pt x="545" y="168"/>
                                </a:cubicBezTo>
                                <a:cubicBezTo>
                                  <a:pt x="545" y="167"/>
                                  <a:pt x="545" y="167"/>
                                  <a:pt x="545" y="167"/>
                                </a:cubicBezTo>
                                <a:cubicBezTo>
                                  <a:pt x="545" y="104"/>
                                  <a:pt x="502" y="69"/>
                                  <a:pt x="457" y="69"/>
                                </a:cubicBezTo>
                                <a:cubicBezTo>
                                  <a:pt x="426" y="69"/>
                                  <a:pt x="406" y="84"/>
                                  <a:pt x="392" y="104"/>
                                </a:cubicBezTo>
                                <a:cubicBezTo>
                                  <a:pt x="392" y="0"/>
                                  <a:pt x="392" y="0"/>
                                  <a:pt x="392" y="0"/>
                                </a:cubicBezTo>
                                <a:cubicBezTo>
                                  <a:pt x="349" y="0"/>
                                  <a:pt x="349" y="0"/>
                                  <a:pt x="349" y="0"/>
                                </a:cubicBezTo>
                                <a:cubicBezTo>
                                  <a:pt x="349" y="263"/>
                                  <a:pt x="349" y="263"/>
                                  <a:pt x="349" y="263"/>
                                </a:cubicBezTo>
                                <a:cubicBezTo>
                                  <a:pt x="392" y="263"/>
                                  <a:pt x="392" y="263"/>
                                  <a:pt x="392" y="263"/>
                                </a:cubicBezTo>
                                <a:cubicBezTo>
                                  <a:pt x="392" y="233"/>
                                  <a:pt x="392" y="233"/>
                                  <a:pt x="392" y="233"/>
                                </a:cubicBezTo>
                                <a:cubicBezTo>
                                  <a:pt x="406" y="251"/>
                                  <a:pt x="426" y="267"/>
                                  <a:pt x="457" y="267"/>
                                </a:cubicBezTo>
                                <a:close/>
                                <a:moveTo>
                                  <a:pt x="0" y="263"/>
                                </a:moveTo>
                                <a:cubicBezTo>
                                  <a:pt x="44" y="263"/>
                                  <a:pt x="44" y="263"/>
                                  <a:pt x="44" y="263"/>
                                </a:cubicBezTo>
                                <a:cubicBezTo>
                                  <a:pt x="44" y="155"/>
                                  <a:pt x="44" y="155"/>
                                  <a:pt x="44" y="155"/>
                                </a:cubicBezTo>
                                <a:cubicBezTo>
                                  <a:pt x="44" y="126"/>
                                  <a:pt x="61" y="108"/>
                                  <a:pt x="85" y="108"/>
                                </a:cubicBezTo>
                                <a:cubicBezTo>
                                  <a:pt x="109" y="108"/>
                                  <a:pt x="123" y="125"/>
                                  <a:pt x="123" y="154"/>
                                </a:cubicBezTo>
                                <a:cubicBezTo>
                                  <a:pt x="123" y="263"/>
                                  <a:pt x="123" y="263"/>
                                  <a:pt x="123" y="263"/>
                                </a:cubicBezTo>
                                <a:cubicBezTo>
                                  <a:pt x="167" y="263"/>
                                  <a:pt x="167" y="263"/>
                                  <a:pt x="167" y="263"/>
                                </a:cubicBezTo>
                                <a:cubicBezTo>
                                  <a:pt x="167" y="155"/>
                                  <a:pt x="167" y="155"/>
                                  <a:pt x="167" y="155"/>
                                </a:cubicBezTo>
                                <a:cubicBezTo>
                                  <a:pt x="167" y="125"/>
                                  <a:pt x="184" y="108"/>
                                  <a:pt x="207" y="108"/>
                                </a:cubicBezTo>
                                <a:cubicBezTo>
                                  <a:pt x="232" y="108"/>
                                  <a:pt x="246" y="124"/>
                                  <a:pt x="246" y="155"/>
                                </a:cubicBezTo>
                                <a:cubicBezTo>
                                  <a:pt x="246" y="263"/>
                                  <a:pt x="246" y="263"/>
                                  <a:pt x="246" y="263"/>
                                </a:cubicBezTo>
                                <a:cubicBezTo>
                                  <a:pt x="290" y="263"/>
                                  <a:pt x="290" y="263"/>
                                  <a:pt x="290" y="263"/>
                                </a:cubicBezTo>
                                <a:cubicBezTo>
                                  <a:pt x="290" y="141"/>
                                  <a:pt x="290" y="141"/>
                                  <a:pt x="290" y="141"/>
                                </a:cubicBezTo>
                                <a:cubicBezTo>
                                  <a:pt x="290" y="95"/>
                                  <a:pt x="264" y="69"/>
                                  <a:pt x="223" y="69"/>
                                </a:cubicBezTo>
                                <a:cubicBezTo>
                                  <a:pt x="194" y="69"/>
                                  <a:pt x="174" y="82"/>
                                  <a:pt x="159" y="102"/>
                                </a:cubicBezTo>
                                <a:cubicBezTo>
                                  <a:pt x="149" y="82"/>
                                  <a:pt x="129" y="69"/>
                                  <a:pt x="102" y="69"/>
                                </a:cubicBezTo>
                                <a:cubicBezTo>
                                  <a:pt x="73" y="69"/>
                                  <a:pt x="56" y="84"/>
                                  <a:pt x="44" y="101"/>
                                </a:cubicBezTo>
                                <a:cubicBezTo>
                                  <a:pt x="44" y="73"/>
                                  <a:pt x="44" y="73"/>
                                  <a:pt x="44" y="73"/>
                                </a:cubicBezTo>
                                <a:cubicBezTo>
                                  <a:pt x="0" y="73"/>
                                  <a:pt x="0" y="73"/>
                                  <a:pt x="0" y="73"/>
                                </a:cubicBezTo>
                                <a:lnTo>
                                  <a:pt x="0" y="263"/>
                                </a:lnTo>
                                <a:close/>
                              </a:path>
                            </a:pathLst>
                          </a:custGeom>
                          <a:solidFill>
                            <a:srgbClr val="0091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483"/>
                        <wps:cNvSpPr>
                          <a:spLocks noEditPoints="1"/>
                        </wps:cNvSpPr>
                        <wps:spPr bwMode="auto">
                          <a:xfrm>
                            <a:off x="3775" y="16124"/>
                            <a:ext cx="113" cy="131"/>
                          </a:xfrm>
                          <a:custGeom>
                            <a:avLst/>
                            <a:gdLst>
                              <a:gd name="T0" fmla="*/ 87 w 226"/>
                              <a:gd name="T1" fmla="*/ 224 h 262"/>
                              <a:gd name="T2" fmla="*/ 45 w 226"/>
                              <a:gd name="T3" fmla="*/ 187 h 262"/>
                              <a:gd name="T4" fmla="*/ 45 w 226"/>
                              <a:gd name="T5" fmla="*/ 186 h 262"/>
                              <a:gd name="T6" fmla="*/ 78 w 226"/>
                              <a:gd name="T7" fmla="*/ 144 h 262"/>
                              <a:gd name="T8" fmla="*/ 134 w 226"/>
                              <a:gd name="T9" fmla="*/ 202 h 262"/>
                              <a:gd name="T10" fmla="*/ 87 w 226"/>
                              <a:gd name="T11" fmla="*/ 224 h 262"/>
                              <a:gd name="T12" fmla="*/ 93 w 226"/>
                              <a:gd name="T13" fmla="*/ 104 h 262"/>
                              <a:gd name="T14" fmla="*/ 74 w 226"/>
                              <a:gd name="T15" fmla="*/ 66 h 262"/>
                              <a:gd name="T16" fmla="*/ 74 w 226"/>
                              <a:gd name="T17" fmla="*/ 66 h 262"/>
                              <a:gd name="T18" fmla="*/ 104 w 226"/>
                              <a:gd name="T19" fmla="*/ 35 h 262"/>
                              <a:gd name="T20" fmla="*/ 133 w 226"/>
                              <a:gd name="T21" fmla="*/ 64 h 262"/>
                              <a:gd name="T22" fmla="*/ 133 w 226"/>
                              <a:gd name="T23" fmla="*/ 64 h 262"/>
                              <a:gd name="T24" fmla="*/ 93 w 226"/>
                              <a:gd name="T25" fmla="*/ 104 h 262"/>
                              <a:gd name="T26" fmla="*/ 193 w 226"/>
                              <a:gd name="T27" fmla="*/ 262 h 262"/>
                              <a:gd name="T28" fmla="*/ 226 w 226"/>
                              <a:gd name="T29" fmla="*/ 238 h 262"/>
                              <a:gd name="T30" fmla="*/ 186 w 226"/>
                              <a:gd name="T31" fmla="*/ 198 h 262"/>
                              <a:gd name="T32" fmla="*/ 220 w 226"/>
                              <a:gd name="T33" fmla="*/ 140 h 262"/>
                              <a:gd name="T34" fmla="*/ 187 w 226"/>
                              <a:gd name="T35" fmla="*/ 123 h 262"/>
                              <a:gd name="T36" fmla="*/ 160 w 226"/>
                              <a:gd name="T37" fmla="*/ 171 h 262"/>
                              <a:gd name="T38" fmla="*/ 117 w 226"/>
                              <a:gd name="T39" fmla="*/ 127 h 262"/>
                              <a:gd name="T40" fmla="*/ 172 w 226"/>
                              <a:gd name="T41" fmla="*/ 62 h 262"/>
                              <a:gd name="T42" fmla="*/ 172 w 226"/>
                              <a:gd name="T43" fmla="*/ 61 h 262"/>
                              <a:gd name="T44" fmla="*/ 105 w 226"/>
                              <a:gd name="T45" fmla="*/ 0 h 262"/>
                              <a:gd name="T46" fmla="*/ 33 w 226"/>
                              <a:gd name="T47" fmla="*/ 64 h 262"/>
                              <a:gd name="T48" fmla="*/ 33 w 226"/>
                              <a:gd name="T49" fmla="*/ 64 h 262"/>
                              <a:gd name="T50" fmla="*/ 54 w 226"/>
                              <a:gd name="T51" fmla="*/ 117 h 262"/>
                              <a:gd name="T52" fmla="*/ 0 w 226"/>
                              <a:gd name="T53" fmla="*/ 188 h 262"/>
                              <a:gd name="T54" fmla="*/ 0 w 226"/>
                              <a:gd name="T55" fmla="*/ 188 h 262"/>
                              <a:gd name="T56" fmla="*/ 83 w 226"/>
                              <a:gd name="T57" fmla="*/ 260 h 262"/>
                              <a:gd name="T58" fmla="*/ 160 w 226"/>
                              <a:gd name="T59" fmla="*/ 228 h 262"/>
                              <a:gd name="T60" fmla="*/ 193 w 226"/>
                              <a:gd name="T61" fmla="*/ 26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26" h="262">
                                <a:moveTo>
                                  <a:pt x="87" y="224"/>
                                </a:moveTo>
                                <a:cubicBezTo>
                                  <a:pt x="62" y="224"/>
                                  <a:pt x="45" y="208"/>
                                  <a:pt x="45" y="187"/>
                                </a:cubicBezTo>
                                <a:cubicBezTo>
                                  <a:pt x="45" y="186"/>
                                  <a:pt x="45" y="186"/>
                                  <a:pt x="45" y="186"/>
                                </a:cubicBezTo>
                                <a:cubicBezTo>
                                  <a:pt x="45" y="170"/>
                                  <a:pt x="55" y="154"/>
                                  <a:pt x="78" y="144"/>
                                </a:cubicBezTo>
                                <a:cubicBezTo>
                                  <a:pt x="134" y="202"/>
                                  <a:pt x="134" y="202"/>
                                  <a:pt x="134" y="202"/>
                                </a:cubicBezTo>
                                <a:cubicBezTo>
                                  <a:pt x="120" y="215"/>
                                  <a:pt x="104" y="224"/>
                                  <a:pt x="87" y="224"/>
                                </a:cubicBezTo>
                                <a:close/>
                                <a:moveTo>
                                  <a:pt x="93" y="104"/>
                                </a:moveTo>
                                <a:cubicBezTo>
                                  <a:pt x="79" y="88"/>
                                  <a:pt x="74" y="79"/>
                                  <a:pt x="74" y="66"/>
                                </a:cubicBezTo>
                                <a:cubicBezTo>
                                  <a:pt x="74" y="66"/>
                                  <a:pt x="74" y="66"/>
                                  <a:pt x="74" y="66"/>
                                </a:cubicBezTo>
                                <a:cubicBezTo>
                                  <a:pt x="74" y="48"/>
                                  <a:pt x="86" y="35"/>
                                  <a:pt x="104" y="35"/>
                                </a:cubicBezTo>
                                <a:cubicBezTo>
                                  <a:pt x="121" y="35"/>
                                  <a:pt x="133" y="47"/>
                                  <a:pt x="133" y="64"/>
                                </a:cubicBezTo>
                                <a:cubicBezTo>
                                  <a:pt x="133" y="64"/>
                                  <a:pt x="133" y="64"/>
                                  <a:pt x="133" y="64"/>
                                </a:cubicBezTo>
                                <a:cubicBezTo>
                                  <a:pt x="133" y="82"/>
                                  <a:pt x="119" y="94"/>
                                  <a:pt x="93" y="104"/>
                                </a:cubicBezTo>
                                <a:close/>
                                <a:moveTo>
                                  <a:pt x="193" y="262"/>
                                </a:moveTo>
                                <a:cubicBezTo>
                                  <a:pt x="226" y="238"/>
                                  <a:pt x="226" y="238"/>
                                  <a:pt x="226" y="238"/>
                                </a:cubicBezTo>
                                <a:cubicBezTo>
                                  <a:pt x="186" y="198"/>
                                  <a:pt x="186" y="198"/>
                                  <a:pt x="186" y="198"/>
                                </a:cubicBezTo>
                                <a:cubicBezTo>
                                  <a:pt x="199" y="180"/>
                                  <a:pt x="210" y="161"/>
                                  <a:pt x="220" y="140"/>
                                </a:cubicBezTo>
                                <a:cubicBezTo>
                                  <a:pt x="187" y="123"/>
                                  <a:pt x="187" y="123"/>
                                  <a:pt x="187" y="123"/>
                                </a:cubicBezTo>
                                <a:cubicBezTo>
                                  <a:pt x="179" y="140"/>
                                  <a:pt x="170" y="157"/>
                                  <a:pt x="160" y="171"/>
                                </a:cubicBezTo>
                                <a:cubicBezTo>
                                  <a:pt x="117" y="127"/>
                                  <a:pt x="117" y="127"/>
                                  <a:pt x="117" y="127"/>
                                </a:cubicBezTo>
                                <a:cubicBezTo>
                                  <a:pt x="150" y="115"/>
                                  <a:pt x="172" y="95"/>
                                  <a:pt x="172" y="62"/>
                                </a:cubicBezTo>
                                <a:cubicBezTo>
                                  <a:pt x="172" y="61"/>
                                  <a:pt x="172" y="61"/>
                                  <a:pt x="172" y="61"/>
                                </a:cubicBezTo>
                                <a:cubicBezTo>
                                  <a:pt x="172" y="27"/>
                                  <a:pt x="145" y="0"/>
                                  <a:pt x="105" y="0"/>
                                </a:cubicBezTo>
                                <a:cubicBezTo>
                                  <a:pt x="60" y="0"/>
                                  <a:pt x="33" y="30"/>
                                  <a:pt x="33" y="64"/>
                                </a:cubicBezTo>
                                <a:cubicBezTo>
                                  <a:pt x="33" y="64"/>
                                  <a:pt x="33" y="64"/>
                                  <a:pt x="33" y="64"/>
                                </a:cubicBezTo>
                                <a:cubicBezTo>
                                  <a:pt x="33" y="83"/>
                                  <a:pt x="39" y="99"/>
                                  <a:pt x="54" y="117"/>
                                </a:cubicBezTo>
                                <a:cubicBezTo>
                                  <a:pt x="19" y="132"/>
                                  <a:pt x="0" y="155"/>
                                  <a:pt x="0" y="188"/>
                                </a:cubicBezTo>
                                <a:cubicBezTo>
                                  <a:pt x="0" y="188"/>
                                  <a:pt x="0" y="188"/>
                                  <a:pt x="0" y="188"/>
                                </a:cubicBezTo>
                                <a:cubicBezTo>
                                  <a:pt x="0" y="232"/>
                                  <a:pt x="35" y="260"/>
                                  <a:pt x="83" y="260"/>
                                </a:cubicBezTo>
                                <a:cubicBezTo>
                                  <a:pt x="113" y="260"/>
                                  <a:pt x="138" y="248"/>
                                  <a:pt x="160" y="228"/>
                                </a:cubicBezTo>
                                <a:lnTo>
                                  <a:pt x="193" y="262"/>
                                </a:lnTo>
                                <a:close/>
                              </a:path>
                            </a:pathLst>
                          </a:custGeom>
                          <a:solidFill>
                            <a:srgbClr val="5325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484"/>
                        <wps:cNvSpPr>
                          <a:spLocks noEditPoints="1"/>
                        </wps:cNvSpPr>
                        <wps:spPr bwMode="auto">
                          <a:xfrm>
                            <a:off x="3939" y="16121"/>
                            <a:ext cx="422" cy="133"/>
                          </a:xfrm>
                          <a:custGeom>
                            <a:avLst/>
                            <a:gdLst>
                              <a:gd name="T0" fmla="*/ 741 w 842"/>
                              <a:gd name="T1" fmla="*/ 229 h 267"/>
                              <a:gd name="T2" fmla="*/ 683 w 842"/>
                              <a:gd name="T3" fmla="*/ 168 h 267"/>
                              <a:gd name="T4" fmla="*/ 683 w 842"/>
                              <a:gd name="T5" fmla="*/ 167 h 267"/>
                              <a:gd name="T6" fmla="*/ 740 w 842"/>
                              <a:gd name="T7" fmla="*/ 107 h 267"/>
                              <a:gd name="T8" fmla="*/ 798 w 842"/>
                              <a:gd name="T9" fmla="*/ 168 h 267"/>
                              <a:gd name="T10" fmla="*/ 798 w 842"/>
                              <a:gd name="T11" fmla="*/ 169 h 267"/>
                              <a:gd name="T12" fmla="*/ 741 w 842"/>
                              <a:gd name="T13" fmla="*/ 229 h 267"/>
                              <a:gd name="T14" fmla="*/ 740 w 842"/>
                              <a:gd name="T15" fmla="*/ 267 h 267"/>
                              <a:gd name="T16" fmla="*/ 842 w 842"/>
                              <a:gd name="T17" fmla="*/ 168 h 267"/>
                              <a:gd name="T18" fmla="*/ 842 w 842"/>
                              <a:gd name="T19" fmla="*/ 167 h 267"/>
                              <a:gd name="T20" fmla="*/ 741 w 842"/>
                              <a:gd name="T21" fmla="*/ 69 h 267"/>
                              <a:gd name="T22" fmla="*/ 639 w 842"/>
                              <a:gd name="T23" fmla="*/ 168 h 267"/>
                              <a:gd name="T24" fmla="*/ 639 w 842"/>
                              <a:gd name="T25" fmla="*/ 169 h 267"/>
                              <a:gd name="T26" fmla="*/ 740 w 842"/>
                              <a:gd name="T27" fmla="*/ 267 h 267"/>
                              <a:gd name="T28" fmla="*/ 499 w 842"/>
                              <a:gd name="T29" fmla="*/ 229 h 267"/>
                              <a:gd name="T30" fmla="*/ 441 w 842"/>
                              <a:gd name="T31" fmla="*/ 168 h 267"/>
                              <a:gd name="T32" fmla="*/ 441 w 842"/>
                              <a:gd name="T33" fmla="*/ 167 h 267"/>
                              <a:gd name="T34" fmla="*/ 499 w 842"/>
                              <a:gd name="T35" fmla="*/ 107 h 267"/>
                              <a:gd name="T36" fmla="*/ 557 w 842"/>
                              <a:gd name="T37" fmla="*/ 168 h 267"/>
                              <a:gd name="T38" fmla="*/ 557 w 842"/>
                              <a:gd name="T39" fmla="*/ 169 h 267"/>
                              <a:gd name="T40" fmla="*/ 499 w 842"/>
                              <a:gd name="T41" fmla="*/ 229 h 267"/>
                              <a:gd name="T42" fmla="*/ 499 w 842"/>
                              <a:gd name="T43" fmla="*/ 267 h 267"/>
                              <a:gd name="T44" fmla="*/ 601 w 842"/>
                              <a:gd name="T45" fmla="*/ 168 h 267"/>
                              <a:gd name="T46" fmla="*/ 601 w 842"/>
                              <a:gd name="T47" fmla="*/ 167 h 267"/>
                              <a:gd name="T48" fmla="*/ 499 w 842"/>
                              <a:gd name="T49" fmla="*/ 69 h 267"/>
                              <a:gd name="T50" fmla="*/ 398 w 842"/>
                              <a:gd name="T51" fmla="*/ 168 h 267"/>
                              <a:gd name="T52" fmla="*/ 398 w 842"/>
                              <a:gd name="T53" fmla="*/ 169 h 267"/>
                              <a:gd name="T54" fmla="*/ 499 w 842"/>
                              <a:gd name="T55" fmla="*/ 267 h 267"/>
                              <a:gd name="T56" fmla="*/ 147 w 842"/>
                              <a:gd name="T57" fmla="*/ 264 h 267"/>
                              <a:gd name="T58" fmla="*/ 186 w 842"/>
                              <a:gd name="T59" fmla="*/ 264 h 267"/>
                              <a:gd name="T60" fmla="*/ 228 w 842"/>
                              <a:gd name="T61" fmla="*/ 134 h 267"/>
                              <a:gd name="T62" fmla="*/ 271 w 842"/>
                              <a:gd name="T63" fmla="*/ 264 h 267"/>
                              <a:gd name="T64" fmla="*/ 310 w 842"/>
                              <a:gd name="T65" fmla="*/ 264 h 267"/>
                              <a:gd name="T66" fmla="*/ 372 w 842"/>
                              <a:gd name="T67" fmla="*/ 73 h 267"/>
                              <a:gd name="T68" fmla="*/ 329 w 842"/>
                              <a:gd name="T69" fmla="*/ 73 h 267"/>
                              <a:gd name="T70" fmla="*/ 290 w 842"/>
                              <a:gd name="T71" fmla="*/ 203 h 267"/>
                              <a:gd name="T72" fmla="*/ 247 w 842"/>
                              <a:gd name="T73" fmla="*/ 72 h 267"/>
                              <a:gd name="T74" fmla="*/ 210 w 842"/>
                              <a:gd name="T75" fmla="*/ 72 h 267"/>
                              <a:gd name="T76" fmla="*/ 168 w 842"/>
                              <a:gd name="T77" fmla="*/ 203 h 267"/>
                              <a:gd name="T78" fmla="*/ 130 w 842"/>
                              <a:gd name="T79" fmla="*/ 73 h 267"/>
                              <a:gd name="T80" fmla="*/ 85 w 842"/>
                              <a:gd name="T81" fmla="*/ 73 h 267"/>
                              <a:gd name="T82" fmla="*/ 147 w 842"/>
                              <a:gd name="T83" fmla="*/ 264 h 267"/>
                              <a:gd name="T84" fmla="*/ 0 w 842"/>
                              <a:gd name="T85" fmla="*/ 263 h 267"/>
                              <a:gd name="T86" fmla="*/ 43 w 842"/>
                              <a:gd name="T87" fmla="*/ 263 h 267"/>
                              <a:gd name="T88" fmla="*/ 43 w 842"/>
                              <a:gd name="T89" fmla="*/ 0 h 267"/>
                              <a:gd name="T90" fmla="*/ 0 w 842"/>
                              <a:gd name="T91" fmla="*/ 0 h 267"/>
                              <a:gd name="T92" fmla="*/ 0 w 842"/>
                              <a:gd name="T93" fmla="*/ 263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842" h="267">
                                <a:moveTo>
                                  <a:pt x="741" y="229"/>
                                </a:moveTo>
                                <a:cubicBezTo>
                                  <a:pt x="707" y="229"/>
                                  <a:pt x="683" y="201"/>
                                  <a:pt x="683" y="168"/>
                                </a:cubicBezTo>
                                <a:cubicBezTo>
                                  <a:pt x="683" y="167"/>
                                  <a:pt x="683" y="167"/>
                                  <a:pt x="683" y="167"/>
                                </a:cubicBezTo>
                                <a:cubicBezTo>
                                  <a:pt x="683" y="134"/>
                                  <a:pt x="705" y="107"/>
                                  <a:pt x="740" y="107"/>
                                </a:cubicBezTo>
                                <a:cubicBezTo>
                                  <a:pt x="774" y="107"/>
                                  <a:pt x="798" y="135"/>
                                  <a:pt x="798" y="168"/>
                                </a:cubicBezTo>
                                <a:cubicBezTo>
                                  <a:pt x="798" y="169"/>
                                  <a:pt x="798" y="169"/>
                                  <a:pt x="798" y="169"/>
                                </a:cubicBezTo>
                                <a:cubicBezTo>
                                  <a:pt x="798" y="202"/>
                                  <a:pt x="776" y="229"/>
                                  <a:pt x="741" y="229"/>
                                </a:cubicBezTo>
                                <a:close/>
                                <a:moveTo>
                                  <a:pt x="740" y="267"/>
                                </a:moveTo>
                                <a:cubicBezTo>
                                  <a:pt x="799" y="267"/>
                                  <a:pt x="842" y="222"/>
                                  <a:pt x="842" y="168"/>
                                </a:cubicBezTo>
                                <a:cubicBezTo>
                                  <a:pt x="842" y="167"/>
                                  <a:pt x="842" y="167"/>
                                  <a:pt x="842" y="167"/>
                                </a:cubicBezTo>
                                <a:cubicBezTo>
                                  <a:pt x="842" y="113"/>
                                  <a:pt x="799" y="69"/>
                                  <a:pt x="741" y="69"/>
                                </a:cubicBezTo>
                                <a:cubicBezTo>
                                  <a:pt x="682" y="69"/>
                                  <a:pt x="639" y="114"/>
                                  <a:pt x="639" y="168"/>
                                </a:cubicBezTo>
                                <a:cubicBezTo>
                                  <a:pt x="639" y="169"/>
                                  <a:pt x="639" y="169"/>
                                  <a:pt x="639" y="169"/>
                                </a:cubicBezTo>
                                <a:cubicBezTo>
                                  <a:pt x="639" y="223"/>
                                  <a:pt x="682" y="267"/>
                                  <a:pt x="740" y="267"/>
                                </a:cubicBezTo>
                                <a:close/>
                                <a:moveTo>
                                  <a:pt x="499" y="229"/>
                                </a:moveTo>
                                <a:cubicBezTo>
                                  <a:pt x="466" y="229"/>
                                  <a:pt x="441" y="201"/>
                                  <a:pt x="441" y="168"/>
                                </a:cubicBezTo>
                                <a:cubicBezTo>
                                  <a:pt x="441" y="167"/>
                                  <a:pt x="441" y="167"/>
                                  <a:pt x="441" y="167"/>
                                </a:cubicBezTo>
                                <a:cubicBezTo>
                                  <a:pt x="441" y="134"/>
                                  <a:pt x="464" y="107"/>
                                  <a:pt x="499" y="107"/>
                                </a:cubicBezTo>
                                <a:cubicBezTo>
                                  <a:pt x="533" y="107"/>
                                  <a:pt x="557" y="135"/>
                                  <a:pt x="557" y="168"/>
                                </a:cubicBezTo>
                                <a:cubicBezTo>
                                  <a:pt x="557" y="169"/>
                                  <a:pt x="557" y="169"/>
                                  <a:pt x="557" y="169"/>
                                </a:cubicBezTo>
                                <a:cubicBezTo>
                                  <a:pt x="557" y="202"/>
                                  <a:pt x="535" y="229"/>
                                  <a:pt x="499" y="229"/>
                                </a:cubicBezTo>
                                <a:close/>
                                <a:moveTo>
                                  <a:pt x="499" y="267"/>
                                </a:moveTo>
                                <a:cubicBezTo>
                                  <a:pt x="557" y="267"/>
                                  <a:pt x="601" y="222"/>
                                  <a:pt x="601" y="168"/>
                                </a:cubicBezTo>
                                <a:cubicBezTo>
                                  <a:pt x="601" y="167"/>
                                  <a:pt x="601" y="167"/>
                                  <a:pt x="601" y="167"/>
                                </a:cubicBezTo>
                                <a:cubicBezTo>
                                  <a:pt x="601" y="113"/>
                                  <a:pt x="558" y="69"/>
                                  <a:pt x="499" y="69"/>
                                </a:cubicBezTo>
                                <a:cubicBezTo>
                                  <a:pt x="441" y="69"/>
                                  <a:pt x="398" y="114"/>
                                  <a:pt x="398" y="168"/>
                                </a:cubicBezTo>
                                <a:cubicBezTo>
                                  <a:pt x="398" y="169"/>
                                  <a:pt x="398" y="169"/>
                                  <a:pt x="398" y="169"/>
                                </a:cubicBezTo>
                                <a:cubicBezTo>
                                  <a:pt x="398" y="223"/>
                                  <a:pt x="441" y="267"/>
                                  <a:pt x="499" y="267"/>
                                </a:cubicBezTo>
                                <a:close/>
                                <a:moveTo>
                                  <a:pt x="147" y="264"/>
                                </a:moveTo>
                                <a:cubicBezTo>
                                  <a:pt x="186" y="264"/>
                                  <a:pt x="186" y="264"/>
                                  <a:pt x="186" y="264"/>
                                </a:cubicBezTo>
                                <a:cubicBezTo>
                                  <a:pt x="228" y="134"/>
                                  <a:pt x="228" y="134"/>
                                  <a:pt x="228" y="134"/>
                                </a:cubicBezTo>
                                <a:cubicBezTo>
                                  <a:pt x="271" y="264"/>
                                  <a:pt x="271" y="264"/>
                                  <a:pt x="271" y="264"/>
                                </a:cubicBezTo>
                                <a:cubicBezTo>
                                  <a:pt x="310" y="264"/>
                                  <a:pt x="310" y="264"/>
                                  <a:pt x="310" y="264"/>
                                </a:cubicBezTo>
                                <a:cubicBezTo>
                                  <a:pt x="372" y="73"/>
                                  <a:pt x="372" y="73"/>
                                  <a:pt x="372" y="73"/>
                                </a:cubicBezTo>
                                <a:cubicBezTo>
                                  <a:pt x="329" y="73"/>
                                  <a:pt x="329" y="73"/>
                                  <a:pt x="329" y="73"/>
                                </a:cubicBezTo>
                                <a:cubicBezTo>
                                  <a:pt x="290" y="203"/>
                                  <a:pt x="290" y="203"/>
                                  <a:pt x="290" y="203"/>
                                </a:cubicBezTo>
                                <a:cubicBezTo>
                                  <a:pt x="247" y="72"/>
                                  <a:pt x="247" y="72"/>
                                  <a:pt x="247" y="72"/>
                                </a:cubicBezTo>
                                <a:cubicBezTo>
                                  <a:pt x="210" y="72"/>
                                  <a:pt x="210" y="72"/>
                                  <a:pt x="210" y="72"/>
                                </a:cubicBezTo>
                                <a:cubicBezTo>
                                  <a:pt x="168" y="203"/>
                                  <a:pt x="168" y="203"/>
                                  <a:pt x="168" y="203"/>
                                </a:cubicBezTo>
                                <a:cubicBezTo>
                                  <a:pt x="130" y="73"/>
                                  <a:pt x="130" y="73"/>
                                  <a:pt x="130" y="73"/>
                                </a:cubicBezTo>
                                <a:cubicBezTo>
                                  <a:pt x="85" y="73"/>
                                  <a:pt x="85" y="73"/>
                                  <a:pt x="85" y="73"/>
                                </a:cubicBezTo>
                                <a:lnTo>
                                  <a:pt x="147" y="264"/>
                                </a:lnTo>
                                <a:close/>
                                <a:moveTo>
                                  <a:pt x="0" y="263"/>
                                </a:moveTo>
                                <a:cubicBezTo>
                                  <a:pt x="43" y="263"/>
                                  <a:pt x="43" y="263"/>
                                  <a:pt x="43" y="263"/>
                                </a:cubicBezTo>
                                <a:cubicBezTo>
                                  <a:pt x="43" y="0"/>
                                  <a:pt x="43" y="0"/>
                                  <a:pt x="43" y="0"/>
                                </a:cubicBezTo>
                                <a:cubicBezTo>
                                  <a:pt x="0" y="0"/>
                                  <a:pt x="0" y="0"/>
                                  <a:pt x="0" y="0"/>
                                </a:cubicBezTo>
                                <a:lnTo>
                                  <a:pt x="0" y="263"/>
                                </a:lnTo>
                                <a:close/>
                              </a:path>
                            </a:pathLst>
                          </a:custGeom>
                          <a:solidFill>
                            <a:srgbClr val="5325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485"/>
                        <wps:cNvSpPr>
                          <a:spLocks noEditPoints="1"/>
                        </wps:cNvSpPr>
                        <wps:spPr bwMode="auto">
                          <a:xfrm>
                            <a:off x="4407" y="16124"/>
                            <a:ext cx="113" cy="131"/>
                          </a:xfrm>
                          <a:custGeom>
                            <a:avLst/>
                            <a:gdLst>
                              <a:gd name="T0" fmla="*/ 87 w 226"/>
                              <a:gd name="T1" fmla="*/ 224 h 262"/>
                              <a:gd name="T2" fmla="*/ 45 w 226"/>
                              <a:gd name="T3" fmla="*/ 187 h 262"/>
                              <a:gd name="T4" fmla="*/ 45 w 226"/>
                              <a:gd name="T5" fmla="*/ 186 h 262"/>
                              <a:gd name="T6" fmla="*/ 78 w 226"/>
                              <a:gd name="T7" fmla="*/ 144 h 262"/>
                              <a:gd name="T8" fmla="*/ 134 w 226"/>
                              <a:gd name="T9" fmla="*/ 202 h 262"/>
                              <a:gd name="T10" fmla="*/ 87 w 226"/>
                              <a:gd name="T11" fmla="*/ 224 h 262"/>
                              <a:gd name="T12" fmla="*/ 93 w 226"/>
                              <a:gd name="T13" fmla="*/ 104 h 262"/>
                              <a:gd name="T14" fmla="*/ 74 w 226"/>
                              <a:gd name="T15" fmla="*/ 66 h 262"/>
                              <a:gd name="T16" fmla="*/ 74 w 226"/>
                              <a:gd name="T17" fmla="*/ 66 h 262"/>
                              <a:gd name="T18" fmla="*/ 104 w 226"/>
                              <a:gd name="T19" fmla="*/ 35 h 262"/>
                              <a:gd name="T20" fmla="*/ 133 w 226"/>
                              <a:gd name="T21" fmla="*/ 64 h 262"/>
                              <a:gd name="T22" fmla="*/ 133 w 226"/>
                              <a:gd name="T23" fmla="*/ 64 h 262"/>
                              <a:gd name="T24" fmla="*/ 93 w 226"/>
                              <a:gd name="T25" fmla="*/ 104 h 262"/>
                              <a:gd name="T26" fmla="*/ 193 w 226"/>
                              <a:gd name="T27" fmla="*/ 262 h 262"/>
                              <a:gd name="T28" fmla="*/ 226 w 226"/>
                              <a:gd name="T29" fmla="*/ 238 h 262"/>
                              <a:gd name="T30" fmla="*/ 186 w 226"/>
                              <a:gd name="T31" fmla="*/ 198 h 262"/>
                              <a:gd name="T32" fmla="*/ 220 w 226"/>
                              <a:gd name="T33" fmla="*/ 140 h 262"/>
                              <a:gd name="T34" fmla="*/ 187 w 226"/>
                              <a:gd name="T35" fmla="*/ 123 h 262"/>
                              <a:gd name="T36" fmla="*/ 160 w 226"/>
                              <a:gd name="T37" fmla="*/ 171 h 262"/>
                              <a:gd name="T38" fmla="*/ 117 w 226"/>
                              <a:gd name="T39" fmla="*/ 127 h 262"/>
                              <a:gd name="T40" fmla="*/ 172 w 226"/>
                              <a:gd name="T41" fmla="*/ 62 h 262"/>
                              <a:gd name="T42" fmla="*/ 172 w 226"/>
                              <a:gd name="T43" fmla="*/ 61 h 262"/>
                              <a:gd name="T44" fmla="*/ 105 w 226"/>
                              <a:gd name="T45" fmla="*/ 0 h 262"/>
                              <a:gd name="T46" fmla="*/ 33 w 226"/>
                              <a:gd name="T47" fmla="*/ 64 h 262"/>
                              <a:gd name="T48" fmla="*/ 33 w 226"/>
                              <a:gd name="T49" fmla="*/ 64 h 262"/>
                              <a:gd name="T50" fmla="*/ 54 w 226"/>
                              <a:gd name="T51" fmla="*/ 117 h 262"/>
                              <a:gd name="T52" fmla="*/ 0 w 226"/>
                              <a:gd name="T53" fmla="*/ 188 h 262"/>
                              <a:gd name="T54" fmla="*/ 0 w 226"/>
                              <a:gd name="T55" fmla="*/ 188 h 262"/>
                              <a:gd name="T56" fmla="*/ 82 w 226"/>
                              <a:gd name="T57" fmla="*/ 260 h 262"/>
                              <a:gd name="T58" fmla="*/ 159 w 226"/>
                              <a:gd name="T59" fmla="*/ 228 h 262"/>
                              <a:gd name="T60" fmla="*/ 193 w 226"/>
                              <a:gd name="T61" fmla="*/ 26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26" h="262">
                                <a:moveTo>
                                  <a:pt x="87" y="224"/>
                                </a:moveTo>
                                <a:cubicBezTo>
                                  <a:pt x="62" y="224"/>
                                  <a:pt x="45" y="208"/>
                                  <a:pt x="45" y="187"/>
                                </a:cubicBezTo>
                                <a:cubicBezTo>
                                  <a:pt x="45" y="186"/>
                                  <a:pt x="45" y="186"/>
                                  <a:pt x="45" y="186"/>
                                </a:cubicBezTo>
                                <a:cubicBezTo>
                                  <a:pt x="45" y="170"/>
                                  <a:pt x="55" y="154"/>
                                  <a:pt x="78" y="144"/>
                                </a:cubicBezTo>
                                <a:cubicBezTo>
                                  <a:pt x="134" y="202"/>
                                  <a:pt x="134" y="202"/>
                                  <a:pt x="134" y="202"/>
                                </a:cubicBezTo>
                                <a:cubicBezTo>
                                  <a:pt x="120" y="215"/>
                                  <a:pt x="104" y="224"/>
                                  <a:pt x="87" y="224"/>
                                </a:cubicBezTo>
                                <a:close/>
                                <a:moveTo>
                                  <a:pt x="93" y="104"/>
                                </a:moveTo>
                                <a:cubicBezTo>
                                  <a:pt x="79" y="88"/>
                                  <a:pt x="74" y="79"/>
                                  <a:pt x="74" y="66"/>
                                </a:cubicBezTo>
                                <a:cubicBezTo>
                                  <a:pt x="74" y="66"/>
                                  <a:pt x="74" y="66"/>
                                  <a:pt x="74" y="66"/>
                                </a:cubicBezTo>
                                <a:cubicBezTo>
                                  <a:pt x="74" y="48"/>
                                  <a:pt x="86" y="35"/>
                                  <a:pt x="104" y="35"/>
                                </a:cubicBezTo>
                                <a:cubicBezTo>
                                  <a:pt x="121" y="35"/>
                                  <a:pt x="133" y="47"/>
                                  <a:pt x="133" y="64"/>
                                </a:cubicBezTo>
                                <a:cubicBezTo>
                                  <a:pt x="133" y="64"/>
                                  <a:pt x="133" y="64"/>
                                  <a:pt x="133" y="64"/>
                                </a:cubicBezTo>
                                <a:cubicBezTo>
                                  <a:pt x="133" y="82"/>
                                  <a:pt x="119" y="94"/>
                                  <a:pt x="93" y="104"/>
                                </a:cubicBezTo>
                                <a:close/>
                                <a:moveTo>
                                  <a:pt x="193" y="262"/>
                                </a:moveTo>
                                <a:cubicBezTo>
                                  <a:pt x="226" y="238"/>
                                  <a:pt x="226" y="238"/>
                                  <a:pt x="226" y="238"/>
                                </a:cubicBezTo>
                                <a:cubicBezTo>
                                  <a:pt x="186" y="198"/>
                                  <a:pt x="186" y="198"/>
                                  <a:pt x="186" y="198"/>
                                </a:cubicBezTo>
                                <a:cubicBezTo>
                                  <a:pt x="199" y="180"/>
                                  <a:pt x="210" y="161"/>
                                  <a:pt x="220" y="140"/>
                                </a:cubicBezTo>
                                <a:cubicBezTo>
                                  <a:pt x="187" y="123"/>
                                  <a:pt x="187" y="123"/>
                                  <a:pt x="187" y="123"/>
                                </a:cubicBezTo>
                                <a:cubicBezTo>
                                  <a:pt x="179" y="140"/>
                                  <a:pt x="170" y="157"/>
                                  <a:pt x="160" y="171"/>
                                </a:cubicBezTo>
                                <a:cubicBezTo>
                                  <a:pt x="117" y="127"/>
                                  <a:pt x="117" y="127"/>
                                  <a:pt x="117" y="127"/>
                                </a:cubicBezTo>
                                <a:cubicBezTo>
                                  <a:pt x="150" y="115"/>
                                  <a:pt x="172" y="95"/>
                                  <a:pt x="172" y="62"/>
                                </a:cubicBezTo>
                                <a:cubicBezTo>
                                  <a:pt x="172" y="61"/>
                                  <a:pt x="172" y="61"/>
                                  <a:pt x="172" y="61"/>
                                </a:cubicBezTo>
                                <a:cubicBezTo>
                                  <a:pt x="172" y="27"/>
                                  <a:pt x="145" y="0"/>
                                  <a:pt x="105" y="0"/>
                                </a:cubicBezTo>
                                <a:cubicBezTo>
                                  <a:pt x="60" y="0"/>
                                  <a:pt x="33" y="30"/>
                                  <a:pt x="33" y="64"/>
                                </a:cubicBezTo>
                                <a:cubicBezTo>
                                  <a:pt x="33" y="64"/>
                                  <a:pt x="33" y="64"/>
                                  <a:pt x="33" y="64"/>
                                </a:cubicBezTo>
                                <a:cubicBezTo>
                                  <a:pt x="33" y="83"/>
                                  <a:pt x="39" y="99"/>
                                  <a:pt x="54" y="117"/>
                                </a:cubicBezTo>
                                <a:cubicBezTo>
                                  <a:pt x="19" y="132"/>
                                  <a:pt x="0" y="155"/>
                                  <a:pt x="0" y="188"/>
                                </a:cubicBezTo>
                                <a:cubicBezTo>
                                  <a:pt x="0" y="188"/>
                                  <a:pt x="0" y="188"/>
                                  <a:pt x="0" y="188"/>
                                </a:cubicBezTo>
                                <a:cubicBezTo>
                                  <a:pt x="0" y="232"/>
                                  <a:pt x="35" y="260"/>
                                  <a:pt x="82" y="260"/>
                                </a:cubicBezTo>
                                <a:cubicBezTo>
                                  <a:pt x="113" y="260"/>
                                  <a:pt x="138" y="248"/>
                                  <a:pt x="159" y="228"/>
                                </a:cubicBezTo>
                                <a:lnTo>
                                  <a:pt x="193" y="262"/>
                                </a:lnTo>
                                <a:close/>
                              </a:path>
                            </a:pathLst>
                          </a:custGeom>
                          <a:solidFill>
                            <a:srgbClr val="118F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86"/>
                        <wps:cNvSpPr>
                          <a:spLocks noEditPoints="1"/>
                        </wps:cNvSpPr>
                        <wps:spPr bwMode="auto">
                          <a:xfrm>
                            <a:off x="4562" y="16121"/>
                            <a:ext cx="107" cy="133"/>
                          </a:xfrm>
                          <a:custGeom>
                            <a:avLst/>
                            <a:gdLst>
                              <a:gd name="T0" fmla="*/ 169 w 213"/>
                              <a:gd name="T1" fmla="*/ 263 h 266"/>
                              <a:gd name="T2" fmla="*/ 213 w 213"/>
                              <a:gd name="T3" fmla="*/ 263 h 266"/>
                              <a:gd name="T4" fmla="*/ 213 w 213"/>
                              <a:gd name="T5" fmla="*/ 0 h 266"/>
                              <a:gd name="T6" fmla="*/ 169 w 213"/>
                              <a:gd name="T7" fmla="*/ 0 h 266"/>
                              <a:gd name="T8" fmla="*/ 169 w 213"/>
                              <a:gd name="T9" fmla="*/ 263 h 266"/>
                              <a:gd name="T10" fmla="*/ 79 w 213"/>
                              <a:gd name="T11" fmla="*/ 266 h 266"/>
                              <a:gd name="T12" fmla="*/ 118 w 213"/>
                              <a:gd name="T13" fmla="*/ 256 h 266"/>
                              <a:gd name="T14" fmla="*/ 118 w 213"/>
                              <a:gd name="T15" fmla="*/ 221 h 266"/>
                              <a:gd name="T16" fmla="*/ 91 w 213"/>
                              <a:gd name="T17" fmla="*/ 227 h 266"/>
                              <a:gd name="T18" fmla="*/ 68 w 213"/>
                              <a:gd name="T19" fmla="*/ 203 h 266"/>
                              <a:gd name="T20" fmla="*/ 68 w 213"/>
                              <a:gd name="T21" fmla="*/ 110 h 266"/>
                              <a:gd name="T22" fmla="*/ 119 w 213"/>
                              <a:gd name="T23" fmla="*/ 110 h 266"/>
                              <a:gd name="T24" fmla="*/ 119 w 213"/>
                              <a:gd name="T25" fmla="*/ 73 h 266"/>
                              <a:gd name="T26" fmla="*/ 68 w 213"/>
                              <a:gd name="T27" fmla="*/ 73 h 266"/>
                              <a:gd name="T28" fmla="*/ 68 w 213"/>
                              <a:gd name="T29" fmla="*/ 20 h 266"/>
                              <a:gd name="T30" fmla="*/ 24 w 213"/>
                              <a:gd name="T31" fmla="*/ 20 h 266"/>
                              <a:gd name="T32" fmla="*/ 24 w 213"/>
                              <a:gd name="T33" fmla="*/ 73 h 266"/>
                              <a:gd name="T34" fmla="*/ 0 w 213"/>
                              <a:gd name="T35" fmla="*/ 73 h 266"/>
                              <a:gd name="T36" fmla="*/ 0 w 213"/>
                              <a:gd name="T37" fmla="*/ 110 h 266"/>
                              <a:gd name="T38" fmla="*/ 24 w 213"/>
                              <a:gd name="T39" fmla="*/ 110 h 266"/>
                              <a:gd name="T40" fmla="*/ 24 w 213"/>
                              <a:gd name="T41" fmla="*/ 210 h 266"/>
                              <a:gd name="T42" fmla="*/ 79 w 213"/>
                              <a:gd name="T43" fmla="*/ 266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13" h="266">
                                <a:moveTo>
                                  <a:pt x="169" y="263"/>
                                </a:moveTo>
                                <a:cubicBezTo>
                                  <a:pt x="213" y="263"/>
                                  <a:pt x="213" y="263"/>
                                  <a:pt x="213" y="263"/>
                                </a:cubicBezTo>
                                <a:cubicBezTo>
                                  <a:pt x="213" y="0"/>
                                  <a:pt x="213" y="0"/>
                                  <a:pt x="213" y="0"/>
                                </a:cubicBezTo>
                                <a:cubicBezTo>
                                  <a:pt x="169" y="0"/>
                                  <a:pt x="169" y="0"/>
                                  <a:pt x="169" y="0"/>
                                </a:cubicBezTo>
                                <a:lnTo>
                                  <a:pt x="169" y="263"/>
                                </a:lnTo>
                                <a:close/>
                                <a:moveTo>
                                  <a:pt x="79" y="266"/>
                                </a:moveTo>
                                <a:cubicBezTo>
                                  <a:pt x="95" y="266"/>
                                  <a:pt x="107" y="262"/>
                                  <a:pt x="118" y="256"/>
                                </a:cubicBezTo>
                                <a:cubicBezTo>
                                  <a:pt x="118" y="221"/>
                                  <a:pt x="118" y="221"/>
                                  <a:pt x="118" y="221"/>
                                </a:cubicBezTo>
                                <a:cubicBezTo>
                                  <a:pt x="109" y="225"/>
                                  <a:pt x="101" y="227"/>
                                  <a:pt x="91" y="227"/>
                                </a:cubicBezTo>
                                <a:cubicBezTo>
                                  <a:pt x="76" y="227"/>
                                  <a:pt x="68" y="220"/>
                                  <a:pt x="68" y="203"/>
                                </a:cubicBezTo>
                                <a:cubicBezTo>
                                  <a:pt x="68" y="110"/>
                                  <a:pt x="68" y="110"/>
                                  <a:pt x="68" y="110"/>
                                </a:cubicBezTo>
                                <a:cubicBezTo>
                                  <a:pt x="119" y="110"/>
                                  <a:pt x="119" y="110"/>
                                  <a:pt x="119" y="110"/>
                                </a:cubicBezTo>
                                <a:cubicBezTo>
                                  <a:pt x="119" y="73"/>
                                  <a:pt x="119" y="73"/>
                                  <a:pt x="119" y="73"/>
                                </a:cubicBezTo>
                                <a:cubicBezTo>
                                  <a:pt x="68" y="73"/>
                                  <a:pt x="68" y="73"/>
                                  <a:pt x="68" y="73"/>
                                </a:cubicBezTo>
                                <a:cubicBezTo>
                                  <a:pt x="68" y="20"/>
                                  <a:pt x="68" y="20"/>
                                  <a:pt x="68" y="20"/>
                                </a:cubicBezTo>
                                <a:cubicBezTo>
                                  <a:pt x="24" y="20"/>
                                  <a:pt x="24" y="20"/>
                                  <a:pt x="24" y="20"/>
                                </a:cubicBezTo>
                                <a:cubicBezTo>
                                  <a:pt x="24" y="73"/>
                                  <a:pt x="24" y="73"/>
                                  <a:pt x="24" y="73"/>
                                </a:cubicBezTo>
                                <a:cubicBezTo>
                                  <a:pt x="0" y="73"/>
                                  <a:pt x="0" y="73"/>
                                  <a:pt x="0" y="73"/>
                                </a:cubicBezTo>
                                <a:cubicBezTo>
                                  <a:pt x="0" y="110"/>
                                  <a:pt x="0" y="110"/>
                                  <a:pt x="0" y="110"/>
                                </a:cubicBezTo>
                                <a:cubicBezTo>
                                  <a:pt x="24" y="110"/>
                                  <a:pt x="24" y="110"/>
                                  <a:pt x="24" y="110"/>
                                </a:cubicBezTo>
                                <a:cubicBezTo>
                                  <a:pt x="24" y="210"/>
                                  <a:pt x="24" y="210"/>
                                  <a:pt x="24" y="210"/>
                                </a:cubicBezTo>
                                <a:cubicBezTo>
                                  <a:pt x="24" y="252"/>
                                  <a:pt x="47" y="266"/>
                                  <a:pt x="79" y="266"/>
                                </a:cubicBezTo>
                                <a:close/>
                              </a:path>
                            </a:pathLst>
                          </a:custGeom>
                          <a:solidFill>
                            <a:srgbClr val="118F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487"/>
                        <wps:cNvSpPr>
                          <a:spLocks noEditPoints="1"/>
                        </wps:cNvSpPr>
                        <wps:spPr bwMode="auto">
                          <a:xfrm>
                            <a:off x="4721" y="16121"/>
                            <a:ext cx="1057" cy="134"/>
                          </a:xfrm>
                          <a:custGeom>
                            <a:avLst/>
                            <a:gdLst>
                              <a:gd name="T0" fmla="*/ 1867 w 2112"/>
                              <a:gd name="T1" fmla="*/ 155 h 268"/>
                              <a:gd name="T2" fmla="*/ 1946 w 2112"/>
                              <a:gd name="T3" fmla="*/ 263 h 268"/>
                              <a:gd name="T4" fmla="*/ 2030 w 2112"/>
                              <a:gd name="T5" fmla="*/ 108 h 268"/>
                              <a:gd name="T6" fmla="*/ 2112 w 2112"/>
                              <a:gd name="T7" fmla="*/ 263 h 268"/>
                              <a:gd name="T8" fmla="*/ 1982 w 2112"/>
                              <a:gd name="T9" fmla="*/ 102 h 268"/>
                              <a:gd name="T10" fmla="*/ 1867 w 2112"/>
                              <a:gd name="T11" fmla="*/ 73 h 268"/>
                              <a:gd name="T12" fmla="*/ 1660 w 2112"/>
                              <a:gd name="T13" fmla="*/ 267 h 268"/>
                              <a:gd name="T14" fmla="*/ 1763 w 2112"/>
                              <a:gd name="T15" fmla="*/ 263 h 268"/>
                              <a:gd name="T16" fmla="*/ 1719 w 2112"/>
                              <a:gd name="T17" fmla="*/ 180 h 268"/>
                              <a:gd name="T18" fmla="*/ 1636 w 2112"/>
                              <a:gd name="T19" fmla="*/ 73 h 268"/>
                              <a:gd name="T20" fmla="*/ 1660 w 2112"/>
                              <a:gd name="T21" fmla="*/ 267 h 268"/>
                              <a:gd name="T22" fmla="*/ 1502 w 2112"/>
                              <a:gd name="T23" fmla="*/ 154 h 268"/>
                              <a:gd name="T24" fmla="*/ 1537 w 2112"/>
                              <a:gd name="T25" fmla="*/ 231 h 268"/>
                              <a:gd name="T26" fmla="*/ 1405 w 2112"/>
                              <a:gd name="T27" fmla="*/ 183 h 268"/>
                              <a:gd name="T28" fmla="*/ 1454 w 2112"/>
                              <a:gd name="T29" fmla="*/ 69 h 268"/>
                              <a:gd name="T30" fmla="*/ 1459 w 2112"/>
                              <a:gd name="T31" fmla="*/ 267 h 268"/>
                              <a:gd name="T32" fmla="*/ 1186 w 2112"/>
                              <a:gd name="T33" fmla="*/ 155 h 268"/>
                              <a:gd name="T34" fmla="*/ 1270 w 2112"/>
                              <a:gd name="T35" fmla="*/ 263 h 268"/>
                              <a:gd name="T36" fmla="*/ 1246 w 2112"/>
                              <a:gd name="T37" fmla="*/ 69 h 268"/>
                              <a:gd name="T38" fmla="*/ 1143 w 2112"/>
                              <a:gd name="T39" fmla="*/ 73 h 268"/>
                              <a:gd name="T40" fmla="*/ 1002 w 2112"/>
                              <a:gd name="T41" fmla="*/ 104 h 268"/>
                              <a:gd name="T42" fmla="*/ 1007 w 2112"/>
                              <a:gd name="T43" fmla="*/ 267 h 268"/>
                              <a:gd name="T44" fmla="*/ 1008 w 2112"/>
                              <a:gd name="T45" fmla="*/ 231 h 268"/>
                              <a:gd name="T46" fmla="*/ 1093 w 2112"/>
                              <a:gd name="T47" fmla="*/ 171 h 268"/>
                              <a:gd name="T48" fmla="*/ 909 w 2112"/>
                              <a:gd name="T49" fmla="*/ 168 h 268"/>
                              <a:gd name="T50" fmla="*/ 734 w 2112"/>
                              <a:gd name="T51" fmla="*/ 263 h 268"/>
                              <a:gd name="T52" fmla="*/ 818 w 2112"/>
                              <a:gd name="T53" fmla="*/ 155 h 268"/>
                              <a:gd name="T54" fmla="*/ 861 w 2112"/>
                              <a:gd name="T55" fmla="*/ 141 h 268"/>
                              <a:gd name="T56" fmla="*/ 734 w 2112"/>
                              <a:gd name="T57" fmla="*/ 0 h 268"/>
                              <a:gd name="T58" fmla="*/ 602 w 2112"/>
                              <a:gd name="T59" fmla="*/ 266 h 268"/>
                              <a:gd name="T60" fmla="*/ 614 w 2112"/>
                              <a:gd name="T61" fmla="*/ 227 h 268"/>
                              <a:gd name="T62" fmla="*/ 642 w 2112"/>
                              <a:gd name="T63" fmla="*/ 110 h 268"/>
                              <a:gd name="T64" fmla="*/ 591 w 2112"/>
                              <a:gd name="T65" fmla="*/ 20 h 268"/>
                              <a:gd name="T66" fmla="*/ 523 w 2112"/>
                              <a:gd name="T67" fmla="*/ 73 h 268"/>
                              <a:gd name="T68" fmla="*/ 547 w 2112"/>
                              <a:gd name="T69" fmla="*/ 210 h 268"/>
                              <a:gd name="T70" fmla="*/ 355 w 2112"/>
                              <a:gd name="T71" fmla="*/ 206 h 268"/>
                              <a:gd name="T72" fmla="*/ 443 w 2112"/>
                              <a:gd name="T73" fmla="*/ 181 h 268"/>
                              <a:gd name="T74" fmla="*/ 379 w 2112"/>
                              <a:gd name="T75" fmla="*/ 267 h 268"/>
                              <a:gd name="T76" fmla="*/ 484 w 2112"/>
                              <a:gd name="T77" fmla="*/ 263 h 268"/>
                              <a:gd name="T78" fmla="*/ 400 w 2112"/>
                              <a:gd name="T79" fmla="*/ 70 h 268"/>
                              <a:gd name="T80" fmla="*/ 395 w 2112"/>
                              <a:gd name="T81" fmla="*/ 108 h 268"/>
                              <a:gd name="T82" fmla="*/ 391 w 2112"/>
                              <a:gd name="T83" fmla="*/ 146 h 268"/>
                              <a:gd name="T84" fmla="*/ 379 w 2112"/>
                              <a:gd name="T85" fmla="*/ 267 h 268"/>
                              <a:gd name="T86" fmla="*/ 44 w 2112"/>
                              <a:gd name="T87" fmla="*/ 192 h 268"/>
                              <a:gd name="T88" fmla="*/ 86 w 2112"/>
                              <a:gd name="T89" fmla="*/ 230 h 268"/>
                              <a:gd name="T90" fmla="*/ 74 w 2112"/>
                              <a:gd name="T91" fmla="*/ 72 h 268"/>
                              <a:gd name="T92" fmla="*/ 133 w 2112"/>
                              <a:gd name="T93" fmla="*/ 70 h 268"/>
                              <a:gd name="T94" fmla="*/ 226 w 2112"/>
                              <a:gd name="T95" fmla="*/ 244 h 268"/>
                              <a:gd name="T96" fmla="*/ 187 w 2112"/>
                              <a:gd name="T97" fmla="*/ 129 h 268"/>
                              <a:gd name="T98" fmla="*/ 172 w 2112"/>
                              <a:gd name="T99" fmla="*/ 68 h 268"/>
                              <a:gd name="T100" fmla="*/ 32 w 2112"/>
                              <a:gd name="T101" fmla="*/ 70 h 268"/>
                              <a:gd name="T102" fmla="*/ 0 w 2112"/>
                              <a:gd name="T103" fmla="*/ 194 h 268"/>
                              <a:gd name="T104" fmla="*/ 159 w 2112"/>
                              <a:gd name="T105" fmla="*/ 234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12" h="268">
                                <a:moveTo>
                                  <a:pt x="1823" y="263"/>
                                </a:moveTo>
                                <a:cubicBezTo>
                                  <a:pt x="1867" y="263"/>
                                  <a:pt x="1867" y="263"/>
                                  <a:pt x="1867" y="263"/>
                                </a:cubicBezTo>
                                <a:cubicBezTo>
                                  <a:pt x="1867" y="155"/>
                                  <a:pt x="1867" y="155"/>
                                  <a:pt x="1867" y="155"/>
                                </a:cubicBezTo>
                                <a:cubicBezTo>
                                  <a:pt x="1867" y="126"/>
                                  <a:pt x="1883" y="108"/>
                                  <a:pt x="1907" y="108"/>
                                </a:cubicBezTo>
                                <a:cubicBezTo>
                                  <a:pt x="1932" y="108"/>
                                  <a:pt x="1946" y="125"/>
                                  <a:pt x="1946" y="154"/>
                                </a:cubicBezTo>
                                <a:cubicBezTo>
                                  <a:pt x="1946" y="263"/>
                                  <a:pt x="1946" y="263"/>
                                  <a:pt x="1946" y="263"/>
                                </a:cubicBezTo>
                                <a:cubicBezTo>
                                  <a:pt x="1990" y="263"/>
                                  <a:pt x="1990" y="263"/>
                                  <a:pt x="1990" y="263"/>
                                </a:cubicBezTo>
                                <a:cubicBezTo>
                                  <a:pt x="1990" y="155"/>
                                  <a:pt x="1990" y="155"/>
                                  <a:pt x="1990" y="155"/>
                                </a:cubicBezTo>
                                <a:cubicBezTo>
                                  <a:pt x="1990" y="125"/>
                                  <a:pt x="2007" y="108"/>
                                  <a:pt x="2030" y="108"/>
                                </a:cubicBezTo>
                                <a:cubicBezTo>
                                  <a:pt x="2055" y="108"/>
                                  <a:pt x="2069" y="124"/>
                                  <a:pt x="2069" y="155"/>
                                </a:cubicBezTo>
                                <a:cubicBezTo>
                                  <a:pt x="2069" y="263"/>
                                  <a:pt x="2069" y="263"/>
                                  <a:pt x="2069" y="263"/>
                                </a:cubicBezTo>
                                <a:cubicBezTo>
                                  <a:pt x="2112" y="263"/>
                                  <a:pt x="2112" y="263"/>
                                  <a:pt x="2112" y="263"/>
                                </a:cubicBezTo>
                                <a:cubicBezTo>
                                  <a:pt x="2112" y="141"/>
                                  <a:pt x="2112" y="141"/>
                                  <a:pt x="2112" y="141"/>
                                </a:cubicBezTo>
                                <a:cubicBezTo>
                                  <a:pt x="2112" y="95"/>
                                  <a:pt x="2087" y="69"/>
                                  <a:pt x="2046" y="69"/>
                                </a:cubicBezTo>
                                <a:cubicBezTo>
                                  <a:pt x="2017" y="69"/>
                                  <a:pt x="1997" y="82"/>
                                  <a:pt x="1982" y="102"/>
                                </a:cubicBezTo>
                                <a:cubicBezTo>
                                  <a:pt x="1972" y="82"/>
                                  <a:pt x="1952" y="69"/>
                                  <a:pt x="1925" y="69"/>
                                </a:cubicBezTo>
                                <a:cubicBezTo>
                                  <a:pt x="1896" y="69"/>
                                  <a:pt x="1879" y="84"/>
                                  <a:pt x="1867" y="101"/>
                                </a:cubicBezTo>
                                <a:cubicBezTo>
                                  <a:pt x="1867" y="73"/>
                                  <a:pt x="1867" y="73"/>
                                  <a:pt x="1867" y="73"/>
                                </a:cubicBezTo>
                                <a:cubicBezTo>
                                  <a:pt x="1823" y="73"/>
                                  <a:pt x="1823" y="73"/>
                                  <a:pt x="1823" y="73"/>
                                </a:cubicBezTo>
                                <a:lnTo>
                                  <a:pt x="1823" y="263"/>
                                </a:lnTo>
                                <a:close/>
                                <a:moveTo>
                                  <a:pt x="1660" y="267"/>
                                </a:moveTo>
                                <a:cubicBezTo>
                                  <a:pt x="1690" y="267"/>
                                  <a:pt x="1707" y="251"/>
                                  <a:pt x="1719" y="233"/>
                                </a:cubicBezTo>
                                <a:cubicBezTo>
                                  <a:pt x="1719" y="263"/>
                                  <a:pt x="1719" y="263"/>
                                  <a:pt x="1719" y="263"/>
                                </a:cubicBezTo>
                                <a:cubicBezTo>
                                  <a:pt x="1763" y="263"/>
                                  <a:pt x="1763" y="263"/>
                                  <a:pt x="1763" y="263"/>
                                </a:cubicBezTo>
                                <a:cubicBezTo>
                                  <a:pt x="1763" y="73"/>
                                  <a:pt x="1763" y="73"/>
                                  <a:pt x="1763" y="73"/>
                                </a:cubicBezTo>
                                <a:cubicBezTo>
                                  <a:pt x="1719" y="73"/>
                                  <a:pt x="1719" y="73"/>
                                  <a:pt x="1719" y="73"/>
                                </a:cubicBezTo>
                                <a:cubicBezTo>
                                  <a:pt x="1719" y="180"/>
                                  <a:pt x="1719" y="180"/>
                                  <a:pt x="1719" y="180"/>
                                </a:cubicBezTo>
                                <a:cubicBezTo>
                                  <a:pt x="1719" y="209"/>
                                  <a:pt x="1702" y="227"/>
                                  <a:pt x="1677" y="227"/>
                                </a:cubicBezTo>
                                <a:cubicBezTo>
                                  <a:pt x="1651" y="227"/>
                                  <a:pt x="1636" y="210"/>
                                  <a:pt x="1636" y="181"/>
                                </a:cubicBezTo>
                                <a:cubicBezTo>
                                  <a:pt x="1636" y="73"/>
                                  <a:pt x="1636" y="73"/>
                                  <a:pt x="1636" y="73"/>
                                </a:cubicBezTo>
                                <a:cubicBezTo>
                                  <a:pt x="1592" y="73"/>
                                  <a:pt x="1592" y="73"/>
                                  <a:pt x="1592" y="73"/>
                                </a:cubicBezTo>
                                <a:cubicBezTo>
                                  <a:pt x="1592" y="194"/>
                                  <a:pt x="1592" y="194"/>
                                  <a:pt x="1592" y="194"/>
                                </a:cubicBezTo>
                                <a:cubicBezTo>
                                  <a:pt x="1592" y="238"/>
                                  <a:pt x="1617" y="267"/>
                                  <a:pt x="1660" y="267"/>
                                </a:cubicBezTo>
                                <a:close/>
                                <a:moveTo>
                                  <a:pt x="1404" y="154"/>
                                </a:moveTo>
                                <a:cubicBezTo>
                                  <a:pt x="1408" y="125"/>
                                  <a:pt x="1427" y="104"/>
                                  <a:pt x="1454" y="104"/>
                                </a:cubicBezTo>
                                <a:cubicBezTo>
                                  <a:pt x="1483" y="104"/>
                                  <a:pt x="1499" y="126"/>
                                  <a:pt x="1502" y="154"/>
                                </a:cubicBezTo>
                                <a:lnTo>
                                  <a:pt x="1404" y="154"/>
                                </a:lnTo>
                                <a:close/>
                                <a:moveTo>
                                  <a:pt x="1459" y="267"/>
                                </a:moveTo>
                                <a:cubicBezTo>
                                  <a:pt x="1494" y="267"/>
                                  <a:pt x="1519" y="253"/>
                                  <a:pt x="1537" y="231"/>
                                </a:cubicBezTo>
                                <a:cubicBezTo>
                                  <a:pt x="1511" y="209"/>
                                  <a:pt x="1511" y="209"/>
                                  <a:pt x="1511" y="209"/>
                                </a:cubicBezTo>
                                <a:cubicBezTo>
                                  <a:pt x="1496" y="224"/>
                                  <a:pt x="1481" y="231"/>
                                  <a:pt x="1460" y="231"/>
                                </a:cubicBezTo>
                                <a:cubicBezTo>
                                  <a:pt x="1431" y="231"/>
                                  <a:pt x="1410" y="214"/>
                                  <a:pt x="1405" y="183"/>
                                </a:cubicBezTo>
                                <a:cubicBezTo>
                                  <a:pt x="1545" y="183"/>
                                  <a:pt x="1545" y="183"/>
                                  <a:pt x="1545" y="183"/>
                                </a:cubicBezTo>
                                <a:cubicBezTo>
                                  <a:pt x="1545" y="179"/>
                                  <a:pt x="1545" y="175"/>
                                  <a:pt x="1545" y="171"/>
                                </a:cubicBezTo>
                                <a:cubicBezTo>
                                  <a:pt x="1545" y="116"/>
                                  <a:pt x="1515" y="69"/>
                                  <a:pt x="1454" y="69"/>
                                </a:cubicBezTo>
                                <a:cubicBezTo>
                                  <a:pt x="1400" y="69"/>
                                  <a:pt x="1361" y="113"/>
                                  <a:pt x="1361" y="168"/>
                                </a:cubicBezTo>
                                <a:cubicBezTo>
                                  <a:pt x="1361" y="168"/>
                                  <a:pt x="1361" y="168"/>
                                  <a:pt x="1361" y="168"/>
                                </a:cubicBezTo>
                                <a:cubicBezTo>
                                  <a:pt x="1361" y="227"/>
                                  <a:pt x="1404" y="267"/>
                                  <a:pt x="1459" y="267"/>
                                </a:cubicBezTo>
                                <a:close/>
                                <a:moveTo>
                                  <a:pt x="1143" y="263"/>
                                </a:moveTo>
                                <a:cubicBezTo>
                                  <a:pt x="1186" y="263"/>
                                  <a:pt x="1186" y="263"/>
                                  <a:pt x="1186" y="263"/>
                                </a:cubicBezTo>
                                <a:cubicBezTo>
                                  <a:pt x="1186" y="155"/>
                                  <a:pt x="1186" y="155"/>
                                  <a:pt x="1186" y="155"/>
                                </a:cubicBezTo>
                                <a:cubicBezTo>
                                  <a:pt x="1186" y="126"/>
                                  <a:pt x="1204" y="108"/>
                                  <a:pt x="1229" y="108"/>
                                </a:cubicBezTo>
                                <a:cubicBezTo>
                                  <a:pt x="1255" y="108"/>
                                  <a:pt x="1270" y="125"/>
                                  <a:pt x="1270" y="155"/>
                                </a:cubicBezTo>
                                <a:cubicBezTo>
                                  <a:pt x="1270" y="263"/>
                                  <a:pt x="1270" y="263"/>
                                  <a:pt x="1270" y="263"/>
                                </a:cubicBezTo>
                                <a:cubicBezTo>
                                  <a:pt x="1313" y="263"/>
                                  <a:pt x="1313" y="263"/>
                                  <a:pt x="1313" y="263"/>
                                </a:cubicBezTo>
                                <a:cubicBezTo>
                                  <a:pt x="1313" y="141"/>
                                  <a:pt x="1313" y="141"/>
                                  <a:pt x="1313" y="141"/>
                                </a:cubicBezTo>
                                <a:cubicBezTo>
                                  <a:pt x="1313" y="97"/>
                                  <a:pt x="1289" y="69"/>
                                  <a:pt x="1246" y="69"/>
                                </a:cubicBezTo>
                                <a:cubicBezTo>
                                  <a:pt x="1216" y="69"/>
                                  <a:pt x="1199" y="84"/>
                                  <a:pt x="1186" y="102"/>
                                </a:cubicBezTo>
                                <a:cubicBezTo>
                                  <a:pt x="1186" y="73"/>
                                  <a:pt x="1186" y="73"/>
                                  <a:pt x="1186" y="73"/>
                                </a:cubicBezTo>
                                <a:cubicBezTo>
                                  <a:pt x="1143" y="73"/>
                                  <a:pt x="1143" y="73"/>
                                  <a:pt x="1143" y="73"/>
                                </a:cubicBezTo>
                                <a:lnTo>
                                  <a:pt x="1143" y="263"/>
                                </a:lnTo>
                                <a:close/>
                                <a:moveTo>
                                  <a:pt x="953" y="154"/>
                                </a:moveTo>
                                <a:cubicBezTo>
                                  <a:pt x="956" y="125"/>
                                  <a:pt x="975" y="104"/>
                                  <a:pt x="1002" y="104"/>
                                </a:cubicBezTo>
                                <a:cubicBezTo>
                                  <a:pt x="1031" y="104"/>
                                  <a:pt x="1047" y="126"/>
                                  <a:pt x="1050" y="154"/>
                                </a:cubicBezTo>
                                <a:lnTo>
                                  <a:pt x="953" y="154"/>
                                </a:lnTo>
                                <a:close/>
                                <a:moveTo>
                                  <a:pt x="1007" y="267"/>
                                </a:moveTo>
                                <a:cubicBezTo>
                                  <a:pt x="1042" y="267"/>
                                  <a:pt x="1067" y="253"/>
                                  <a:pt x="1085" y="231"/>
                                </a:cubicBezTo>
                                <a:cubicBezTo>
                                  <a:pt x="1059" y="209"/>
                                  <a:pt x="1059" y="209"/>
                                  <a:pt x="1059" y="209"/>
                                </a:cubicBezTo>
                                <a:cubicBezTo>
                                  <a:pt x="1044" y="224"/>
                                  <a:pt x="1029" y="231"/>
                                  <a:pt x="1008" y="231"/>
                                </a:cubicBezTo>
                                <a:cubicBezTo>
                                  <a:pt x="980" y="231"/>
                                  <a:pt x="958" y="214"/>
                                  <a:pt x="953" y="183"/>
                                </a:cubicBezTo>
                                <a:cubicBezTo>
                                  <a:pt x="1093" y="183"/>
                                  <a:pt x="1093" y="183"/>
                                  <a:pt x="1093" y="183"/>
                                </a:cubicBezTo>
                                <a:cubicBezTo>
                                  <a:pt x="1093" y="179"/>
                                  <a:pt x="1093" y="175"/>
                                  <a:pt x="1093" y="171"/>
                                </a:cubicBezTo>
                                <a:cubicBezTo>
                                  <a:pt x="1093" y="116"/>
                                  <a:pt x="1063" y="69"/>
                                  <a:pt x="1002" y="69"/>
                                </a:cubicBezTo>
                                <a:cubicBezTo>
                                  <a:pt x="948" y="69"/>
                                  <a:pt x="909" y="113"/>
                                  <a:pt x="909" y="168"/>
                                </a:cubicBezTo>
                                <a:cubicBezTo>
                                  <a:pt x="909" y="168"/>
                                  <a:pt x="909" y="168"/>
                                  <a:pt x="909" y="168"/>
                                </a:cubicBezTo>
                                <a:cubicBezTo>
                                  <a:pt x="909" y="227"/>
                                  <a:pt x="952" y="267"/>
                                  <a:pt x="1007" y="267"/>
                                </a:cubicBezTo>
                                <a:close/>
                                <a:moveTo>
                                  <a:pt x="691" y="263"/>
                                </a:moveTo>
                                <a:cubicBezTo>
                                  <a:pt x="734" y="263"/>
                                  <a:pt x="734" y="263"/>
                                  <a:pt x="734" y="263"/>
                                </a:cubicBezTo>
                                <a:cubicBezTo>
                                  <a:pt x="734" y="155"/>
                                  <a:pt x="734" y="155"/>
                                  <a:pt x="734" y="155"/>
                                </a:cubicBezTo>
                                <a:cubicBezTo>
                                  <a:pt x="734" y="126"/>
                                  <a:pt x="752" y="108"/>
                                  <a:pt x="777" y="108"/>
                                </a:cubicBezTo>
                                <a:cubicBezTo>
                                  <a:pt x="803" y="108"/>
                                  <a:pt x="818" y="125"/>
                                  <a:pt x="818" y="155"/>
                                </a:cubicBezTo>
                                <a:cubicBezTo>
                                  <a:pt x="818" y="263"/>
                                  <a:pt x="818" y="263"/>
                                  <a:pt x="818" y="263"/>
                                </a:cubicBezTo>
                                <a:cubicBezTo>
                                  <a:pt x="861" y="263"/>
                                  <a:pt x="861" y="263"/>
                                  <a:pt x="861" y="263"/>
                                </a:cubicBezTo>
                                <a:cubicBezTo>
                                  <a:pt x="861" y="141"/>
                                  <a:pt x="861" y="141"/>
                                  <a:pt x="861" y="141"/>
                                </a:cubicBezTo>
                                <a:cubicBezTo>
                                  <a:pt x="861" y="97"/>
                                  <a:pt x="837" y="69"/>
                                  <a:pt x="794" y="69"/>
                                </a:cubicBezTo>
                                <a:cubicBezTo>
                                  <a:pt x="764" y="69"/>
                                  <a:pt x="747" y="84"/>
                                  <a:pt x="734" y="102"/>
                                </a:cubicBezTo>
                                <a:cubicBezTo>
                                  <a:pt x="734" y="0"/>
                                  <a:pt x="734" y="0"/>
                                  <a:pt x="734" y="0"/>
                                </a:cubicBezTo>
                                <a:cubicBezTo>
                                  <a:pt x="691" y="0"/>
                                  <a:pt x="691" y="0"/>
                                  <a:pt x="691" y="0"/>
                                </a:cubicBezTo>
                                <a:lnTo>
                                  <a:pt x="691" y="263"/>
                                </a:lnTo>
                                <a:close/>
                                <a:moveTo>
                                  <a:pt x="602" y="266"/>
                                </a:moveTo>
                                <a:cubicBezTo>
                                  <a:pt x="619" y="266"/>
                                  <a:pt x="630" y="262"/>
                                  <a:pt x="641" y="256"/>
                                </a:cubicBezTo>
                                <a:cubicBezTo>
                                  <a:pt x="641" y="221"/>
                                  <a:pt x="641" y="221"/>
                                  <a:pt x="641" y="221"/>
                                </a:cubicBezTo>
                                <a:cubicBezTo>
                                  <a:pt x="633" y="225"/>
                                  <a:pt x="624" y="227"/>
                                  <a:pt x="614" y="227"/>
                                </a:cubicBezTo>
                                <a:cubicBezTo>
                                  <a:pt x="599" y="227"/>
                                  <a:pt x="591" y="220"/>
                                  <a:pt x="591" y="203"/>
                                </a:cubicBezTo>
                                <a:cubicBezTo>
                                  <a:pt x="591" y="110"/>
                                  <a:pt x="591" y="110"/>
                                  <a:pt x="591" y="110"/>
                                </a:cubicBezTo>
                                <a:cubicBezTo>
                                  <a:pt x="642" y="110"/>
                                  <a:pt x="642" y="110"/>
                                  <a:pt x="642" y="110"/>
                                </a:cubicBezTo>
                                <a:cubicBezTo>
                                  <a:pt x="642" y="73"/>
                                  <a:pt x="642" y="73"/>
                                  <a:pt x="642" y="73"/>
                                </a:cubicBezTo>
                                <a:cubicBezTo>
                                  <a:pt x="591" y="73"/>
                                  <a:pt x="591" y="73"/>
                                  <a:pt x="591" y="73"/>
                                </a:cubicBezTo>
                                <a:cubicBezTo>
                                  <a:pt x="591" y="20"/>
                                  <a:pt x="591" y="20"/>
                                  <a:pt x="591" y="20"/>
                                </a:cubicBezTo>
                                <a:cubicBezTo>
                                  <a:pt x="547" y="20"/>
                                  <a:pt x="547" y="20"/>
                                  <a:pt x="547" y="20"/>
                                </a:cubicBezTo>
                                <a:cubicBezTo>
                                  <a:pt x="547" y="73"/>
                                  <a:pt x="547" y="73"/>
                                  <a:pt x="547" y="73"/>
                                </a:cubicBezTo>
                                <a:cubicBezTo>
                                  <a:pt x="523" y="73"/>
                                  <a:pt x="523" y="73"/>
                                  <a:pt x="523" y="73"/>
                                </a:cubicBezTo>
                                <a:cubicBezTo>
                                  <a:pt x="523" y="110"/>
                                  <a:pt x="523" y="110"/>
                                  <a:pt x="523" y="110"/>
                                </a:cubicBezTo>
                                <a:cubicBezTo>
                                  <a:pt x="547" y="110"/>
                                  <a:pt x="547" y="110"/>
                                  <a:pt x="547" y="110"/>
                                </a:cubicBezTo>
                                <a:cubicBezTo>
                                  <a:pt x="547" y="210"/>
                                  <a:pt x="547" y="210"/>
                                  <a:pt x="547" y="210"/>
                                </a:cubicBezTo>
                                <a:cubicBezTo>
                                  <a:pt x="547" y="252"/>
                                  <a:pt x="570" y="266"/>
                                  <a:pt x="602" y="266"/>
                                </a:cubicBezTo>
                                <a:close/>
                                <a:moveTo>
                                  <a:pt x="392" y="235"/>
                                </a:moveTo>
                                <a:cubicBezTo>
                                  <a:pt x="371" y="235"/>
                                  <a:pt x="355" y="225"/>
                                  <a:pt x="355" y="206"/>
                                </a:cubicBezTo>
                                <a:cubicBezTo>
                                  <a:pt x="355" y="205"/>
                                  <a:pt x="355" y="205"/>
                                  <a:pt x="355" y="205"/>
                                </a:cubicBezTo>
                                <a:cubicBezTo>
                                  <a:pt x="355" y="186"/>
                                  <a:pt x="371" y="174"/>
                                  <a:pt x="399" y="174"/>
                                </a:cubicBezTo>
                                <a:cubicBezTo>
                                  <a:pt x="417" y="174"/>
                                  <a:pt x="431" y="177"/>
                                  <a:pt x="443" y="181"/>
                                </a:cubicBezTo>
                                <a:cubicBezTo>
                                  <a:pt x="443" y="194"/>
                                  <a:pt x="443" y="194"/>
                                  <a:pt x="443" y="194"/>
                                </a:cubicBezTo>
                                <a:cubicBezTo>
                                  <a:pt x="443" y="218"/>
                                  <a:pt x="421" y="235"/>
                                  <a:pt x="392" y="235"/>
                                </a:cubicBezTo>
                                <a:close/>
                                <a:moveTo>
                                  <a:pt x="379" y="267"/>
                                </a:moveTo>
                                <a:cubicBezTo>
                                  <a:pt x="409" y="267"/>
                                  <a:pt x="428" y="254"/>
                                  <a:pt x="441" y="239"/>
                                </a:cubicBezTo>
                                <a:cubicBezTo>
                                  <a:pt x="441" y="263"/>
                                  <a:pt x="441" y="263"/>
                                  <a:pt x="441" y="263"/>
                                </a:cubicBezTo>
                                <a:cubicBezTo>
                                  <a:pt x="484" y="263"/>
                                  <a:pt x="484" y="263"/>
                                  <a:pt x="484" y="263"/>
                                </a:cubicBezTo>
                                <a:cubicBezTo>
                                  <a:pt x="484" y="150"/>
                                  <a:pt x="484" y="150"/>
                                  <a:pt x="484" y="150"/>
                                </a:cubicBezTo>
                                <a:cubicBezTo>
                                  <a:pt x="484" y="125"/>
                                  <a:pt x="477" y="105"/>
                                  <a:pt x="463" y="91"/>
                                </a:cubicBezTo>
                                <a:cubicBezTo>
                                  <a:pt x="450" y="78"/>
                                  <a:pt x="429" y="70"/>
                                  <a:pt x="400" y="70"/>
                                </a:cubicBezTo>
                                <a:cubicBezTo>
                                  <a:pt x="370" y="70"/>
                                  <a:pt x="350" y="76"/>
                                  <a:pt x="329" y="86"/>
                                </a:cubicBezTo>
                                <a:cubicBezTo>
                                  <a:pt x="340" y="120"/>
                                  <a:pt x="340" y="120"/>
                                  <a:pt x="340" y="120"/>
                                </a:cubicBezTo>
                                <a:cubicBezTo>
                                  <a:pt x="358" y="113"/>
                                  <a:pt x="373" y="108"/>
                                  <a:pt x="395" y="108"/>
                                </a:cubicBezTo>
                                <a:cubicBezTo>
                                  <a:pt x="425" y="108"/>
                                  <a:pt x="442" y="122"/>
                                  <a:pt x="442" y="149"/>
                                </a:cubicBezTo>
                                <a:cubicBezTo>
                                  <a:pt x="442" y="154"/>
                                  <a:pt x="442" y="154"/>
                                  <a:pt x="442" y="154"/>
                                </a:cubicBezTo>
                                <a:cubicBezTo>
                                  <a:pt x="427" y="149"/>
                                  <a:pt x="412" y="146"/>
                                  <a:pt x="391" y="146"/>
                                </a:cubicBezTo>
                                <a:cubicBezTo>
                                  <a:pt x="344" y="146"/>
                                  <a:pt x="312" y="166"/>
                                  <a:pt x="312" y="207"/>
                                </a:cubicBezTo>
                                <a:cubicBezTo>
                                  <a:pt x="312" y="208"/>
                                  <a:pt x="312" y="208"/>
                                  <a:pt x="312" y="208"/>
                                </a:cubicBezTo>
                                <a:cubicBezTo>
                                  <a:pt x="312" y="246"/>
                                  <a:pt x="344" y="267"/>
                                  <a:pt x="379" y="267"/>
                                </a:cubicBezTo>
                                <a:close/>
                                <a:moveTo>
                                  <a:pt x="86" y="230"/>
                                </a:moveTo>
                                <a:cubicBezTo>
                                  <a:pt x="62" y="230"/>
                                  <a:pt x="44" y="214"/>
                                  <a:pt x="44" y="193"/>
                                </a:cubicBezTo>
                                <a:cubicBezTo>
                                  <a:pt x="44" y="192"/>
                                  <a:pt x="44" y="192"/>
                                  <a:pt x="44" y="192"/>
                                </a:cubicBezTo>
                                <a:cubicBezTo>
                                  <a:pt x="44" y="176"/>
                                  <a:pt x="54" y="160"/>
                                  <a:pt x="78" y="150"/>
                                </a:cubicBezTo>
                                <a:cubicBezTo>
                                  <a:pt x="134" y="208"/>
                                  <a:pt x="134" y="208"/>
                                  <a:pt x="134" y="208"/>
                                </a:cubicBezTo>
                                <a:cubicBezTo>
                                  <a:pt x="120" y="221"/>
                                  <a:pt x="104" y="230"/>
                                  <a:pt x="86" y="230"/>
                                </a:cubicBezTo>
                                <a:close/>
                                <a:moveTo>
                                  <a:pt x="93" y="110"/>
                                </a:moveTo>
                                <a:cubicBezTo>
                                  <a:pt x="79" y="94"/>
                                  <a:pt x="74" y="85"/>
                                  <a:pt x="74" y="72"/>
                                </a:cubicBezTo>
                                <a:cubicBezTo>
                                  <a:pt x="74" y="72"/>
                                  <a:pt x="74" y="72"/>
                                  <a:pt x="74" y="72"/>
                                </a:cubicBezTo>
                                <a:cubicBezTo>
                                  <a:pt x="74" y="54"/>
                                  <a:pt x="86" y="41"/>
                                  <a:pt x="104" y="41"/>
                                </a:cubicBezTo>
                                <a:cubicBezTo>
                                  <a:pt x="121" y="41"/>
                                  <a:pt x="133" y="53"/>
                                  <a:pt x="133" y="70"/>
                                </a:cubicBezTo>
                                <a:cubicBezTo>
                                  <a:pt x="133" y="70"/>
                                  <a:pt x="133" y="70"/>
                                  <a:pt x="133" y="70"/>
                                </a:cubicBezTo>
                                <a:cubicBezTo>
                                  <a:pt x="133" y="88"/>
                                  <a:pt x="119" y="100"/>
                                  <a:pt x="93" y="110"/>
                                </a:cubicBezTo>
                                <a:close/>
                                <a:moveTo>
                                  <a:pt x="193" y="268"/>
                                </a:moveTo>
                                <a:cubicBezTo>
                                  <a:pt x="226" y="244"/>
                                  <a:pt x="226" y="244"/>
                                  <a:pt x="226" y="244"/>
                                </a:cubicBezTo>
                                <a:cubicBezTo>
                                  <a:pt x="186" y="204"/>
                                  <a:pt x="186" y="204"/>
                                  <a:pt x="186" y="204"/>
                                </a:cubicBezTo>
                                <a:cubicBezTo>
                                  <a:pt x="199" y="186"/>
                                  <a:pt x="210" y="167"/>
                                  <a:pt x="220" y="146"/>
                                </a:cubicBezTo>
                                <a:cubicBezTo>
                                  <a:pt x="187" y="129"/>
                                  <a:pt x="187" y="129"/>
                                  <a:pt x="187" y="129"/>
                                </a:cubicBezTo>
                                <a:cubicBezTo>
                                  <a:pt x="178" y="146"/>
                                  <a:pt x="169" y="163"/>
                                  <a:pt x="160" y="177"/>
                                </a:cubicBezTo>
                                <a:cubicBezTo>
                                  <a:pt x="116" y="133"/>
                                  <a:pt x="116" y="133"/>
                                  <a:pt x="116" y="133"/>
                                </a:cubicBezTo>
                                <a:cubicBezTo>
                                  <a:pt x="150" y="121"/>
                                  <a:pt x="172" y="101"/>
                                  <a:pt x="172" y="68"/>
                                </a:cubicBezTo>
                                <a:cubicBezTo>
                                  <a:pt x="172" y="67"/>
                                  <a:pt x="172" y="67"/>
                                  <a:pt x="172" y="67"/>
                                </a:cubicBezTo>
                                <a:cubicBezTo>
                                  <a:pt x="172" y="33"/>
                                  <a:pt x="145" y="6"/>
                                  <a:pt x="105" y="6"/>
                                </a:cubicBezTo>
                                <a:cubicBezTo>
                                  <a:pt x="60" y="6"/>
                                  <a:pt x="32" y="36"/>
                                  <a:pt x="32" y="70"/>
                                </a:cubicBezTo>
                                <a:cubicBezTo>
                                  <a:pt x="32" y="70"/>
                                  <a:pt x="32" y="70"/>
                                  <a:pt x="32" y="70"/>
                                </a:cubicBezTo>
                                <a:cubicBezTo>
                                  <a:pt x="32" y="89"/>
                                  <a:pt x="39" y="105"/>
                                  <a:pt x="53" y="123"/>
                                </a:cubicBezTo>
                                <a:cubicBezTo>
                                  <a:pt x="19" y="138"/>
                                  <a:pt x="0" y="161"/>
                                  <a:pt x="0" y="194"/>
                                </a:cubicBezTo>
                                <a:cubicBezTo>
                                  <a:pt x="0" y="194"/>
                                  <a:pt x="0" y="194"/>
                                  <a:pt x="0" y="194"/>
                                </a:cubicBezTo>
                                <a:cubicBezTo>
                                  <a:pt x="0" y="238"/>
                                  <a:pt x="35" y="266"/>
                                  <a:pt x="82" y="266"/>
                                </a:cubicBezTo>
                                <a:cubicBezTo>
                                  <a:pt x="112" y="266"/>
                                  <a:pt x="138" y="254"/>
                                  <a:pt x="159" y="234"/>
                                </a:cubicBezTo>
                                <a:lnTo>
                                  <a:pt x="193" y="268"/>
                                </a:lnTo>
                                <a:close/>
                              </a:path>
                            </a:pathLst>
                          </a:custGeom>
                          <a:solidFill>
                            <a:srgbClr val="821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488"/>
                        <wps:cNvSpPr>
                          <a:spLocks noEditPoints="1"/>
                        </wps:cNvSpPr>
                        <wps:spPr bwMode="auto">
                          <a:xfrm>
                            <a:off x="5829" y="16124"/>
                            <a:ext cx="113" cy="131"/>
                          </a:xfrm>
                          <a:custGeom>
                            <a:avLst/>
                            <a:gdLst>
                              <a:gd name="T0" fmla="*/ 87 w 226"/>
                              <a:gd name="T1" fmla="*/ 224 h 262"/>
                              <a:gd name="T2" fmla="*/ 45 w 226"/>
                              <a:gd name="T3" fmla="*/ 187 h 262"/>
                              <a:gd name="T4" fmla="*/ 45 w 226"/>
                              <a:gd name="T5" fmla="*/ 186 h 262"/>
                              <a:gd name="T6" fmla="*/ 78 w 226"/>
                              <a:gd name="T7" fmla="*/ 144 h 262"/>
                              <a:gd name="T8" fmla="*/ 135 w 226"/>
                              <a:gd name="T9" fmla="*/ 202 h 262"/>
                              <a:gd name="T10" fmla="*/ 87 w 226"/>
                              <a:gd name="T11" fmla="*/ 224 h 262"/>
                              <a:gd name="T12" fmla="*/ 93 w 226"/>
                              <a:gd name="T13" fmla="*/ 104 h 262"/>
                              <a:gd name="T14" fmla="*/ 74 w 226"/>
                              <a:gd name="T15" fmla="*/ 66 h 262"/>
                              <a:gd name="T16" fmla="*/ 74 w 226"/>
                              <a:gd name="T17" fmla="*/ 66 h 262"/>
                              <a:gd name="T18" fmla="*/ 105 w 226"/>
                              <a:gd name="T19" fmla="*/ 35 h 262"/>
                              <a:gd name="T20" fmla="*/ 133 w 226"/>
                              <a:gd name="T21" fmla="*/ 64 h 262"/>
                              <a:gd name="T22" fmla="*/ 133 w 226"/>
                              <a:gd name="T23" fmla="*/ 64 h 262"/>
                              <a:gd name="T24" fmla="*/ 93 w 226"/>
                              <a:gd name="T25" fmla="*/ 104 h 262"/>
                              <a:gd name="T26" fmla="*/ 193 w 226"/>
                              <a:gd name="T27" fmla="*/ 262 h 262"/>
                              <a:gd name="T28" fmla="*/ 226 w 226"/>
                              <a:gd name="T29" fmla="*/ 238 h 262"/>
                              <a:gd name="T30" fmla="*/ 186 w 226"/>
                              <a:gd name="T31" fmla="*/ 198 h 262"/>
                              <a:gd name="T32" fmla="*/ 221 w 226"/>
                              <a:gd name="T33" fmla="*/ 140 h 262"/>
                              <a:gd name="T34" fmla="*/ 187 w 226"/>
                              <a:gd name="T35" fmla="*/ 123 h 262"/>
                              <a:gd name="T36" fmla="*/ 160 w 226"/>
                              <a:gd name="T37" fmla="*/ 171 h 262"/>
                              <a:gd name="T38" fmla="*/ 117 w 226"/>
                              <a:gd name="T39" fmla="*/ 127 h 262"/>
                              <a:gd name="T40" fmla="*/ 172 w 226"/>
                              <a:gd name="T41" fmla="*/ 62 h 262"/>
                              <a:gd name="T42" fmla="*/ 172 w 226"/>
                              <a:gd name="T43" fmla="*/ 61 h 262"/>
                              <a:gd name="T44" fmla="*/ 105 w 226"/>
                              <a:gd name="T45" fmla="*/ 0 h 262"/>
                              <a:gd name="T46" fmla="*/ 33 w 226"/>
                              <a:gd name="T47" fmla="*/ 64 h 262"/>
                              <a:gd name="T48" fmla="*/ 33 w 226"/>
                              <a:gd name="T49" fmla="*/ 64 h 262"/>
                              <a:gd name="T50" fmla="*/ 54 w 226"/>
                              <a:gd name="T51" fmla="*/ 117 h 262"/>
                              <a:gd name="T52" fmla="*/ 0 w 226"/>
                              <a:gd name="T53" fmla="*/ 188 h 262"/>
                              <a:gd name="T54" fmla="*/ 0 w 226"/>
                              <a:gd name="T55" fmla="*/ 188 h 262"/>
                              <a:gd name="T56" fmla="*/ 83 w 226"/>
                              <a:gd name="T57" fmla="*/ 260 h 262"/>
                              <a:gd name="T58" fmla="*/ 160 w 226"/>
                              <a:gd name="T59" fmla="*/ 228 h 262"/>
                              <a:gd name="T60" fmla="*/ 193 w 226"/>
                              <a:gd name="T61" fmla="*/ 26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26" h="262">
                                <a:moveTo>
                                  <a:pt x="87" y="224"/>
                                </a:moveTo>
                                <a:cubicBezTo>
                                  <a:pt x="62" y="224"/>
                                  <a:pt x="45" y="208"/>
                                  <a:pt x="45" y="187"/>
                                </a:cubicBezTo>
                                <a:cubicBezTo>
                                  <a:pt x="45" y="186"/>
                                  <a:pt x="45" y="186"/>
                                  <a:pt x="45" y="186"/>
                                </a:cubicBezTo>
                                <a:cubicBezTo>
                                  <a:pt x="45" y="170"/>
                                  <a:pt x="55" y="154"/>
                                  <a:pt x="78" y="144"/>
                                </a:cubicBezTo>
                                <a:cubicBezTo>
                                  <a:pt x="135" y="202"/>
                                  <a:pt x="135" y="202"/>
                                  <a:pt x="135" y="202"/>
                                </a:cubicBezTo>
                                <a:cubicBezTo>
                                  <a:pt x="120" y="215"/>
                                  <a:pt x="104" y="224"/>
                                  <a:pt x="87" y="224"/>
                                </a:cubicBezTo>
                                <a:close/>
                                <a:moveTo>
                                  <a:pt x="93" y="104"/>
                                </a:moveTo>
                                <a:cubicBezTo>
                                  <a:pt x="79" y="88"/>
                                  <a:pt x="74" y="79"/>
                                  <a:pt x="74" y="66"/>
                                </a:cubicBezTo>
                                <a:cubicBezTo>
                                  <a:pt x="74" y="66"/>
                                  <a:pt x="74" y="66"/>
                                  <a:pt x="74" y="66"/>
                                </a:cubicBezTo>
                                <a:cubicBezTo>
                                  <a:pt x="74" y="48"/>
                                  <a:pt x="87" y="35"/>
                                  <a:pt x="105" y="35"/>
                                </a:cubicBezTo>
                                <a:cubicBezTo>
                                  <a:pt x="121" y="35"/>
                                  <a:pt x="133" y="47"/>
                                  <a:pt x="133" y="64"/>
                                </a:cubicBezTo>
                                <a:cubicBezTo>
                                  <a:pt x="133" y="64"/>
                                  <a:pt x="133" y="64"/>
                                  <a:pt x="133" y="64"/>
                                </a:cubicBezTo>
                                <a:cubicBezTo>
                                  <a:pt x="133" y="82"/>
                                  <a:pt x="119" y="94"/>
                                  <a:pt x="93" y="104"/>
                                </a:cubicBezTo>
                                <a:close/>
                                <a:moveTo>
                                  <a:pt x="193" y="262"/>
                                </a:moveTo>
                                <a:cubicBezTo>
                                  <a:pt x="226" y="238"/>
                                  <a:pt x="226" y="238"/>
                                  <a:pt x="226" y="238"/>
                                </a:cubicBezTo>
                                <a:cubicBezTo>
                                  <a:pt x="186" y="198"/>
                                  <a:pt x="186" y="198"/>
                                  <a:pt x="186" y="198"/>
                                </a:cubicBezTo>
                                <a:cubicBezTo>
                                  <a:pt x="199" y="180"/>
                                  <a:pt x="210" y="161"/>
                                  <a:pt x="221" y="140"/>
                                </a:cubicBezTo>
                                <a:cubicBezTo>
                                  <a:pt x="187" y="123"/>
                                  <a:pt x="187" y="123"/>
                                  <a:pt x="187" y="123"/>
                                </a:cubicBezTo>
                                <a:cubicBezTo>
                                  <a:pt x="179" y="140"/>
                                  <a:pt x="170" y="157"/>
                                  <a:pt x="160" y="171"/>
                                </a:cubicBezTo>
                                <a:cubicBezTo>
                                  <a:pt x="117" y="127"/>
                                  <a:pt x="117" y="127"/>
                                  <a:pt x="117" y="127"/>
                                </a:cubicBezTo>
                                <a:cubicBezTo>
                                  <a:pt x="150" y="115"/>
                                  <a:pt x="172" y="95"/>
                                  <a:pt x="172" y="62"/>
                                </a:cubicBezTo>
                                <a:cubicBezTo>
                                  <a:pt x="172" y="61"/>
                                  <a:pt x="172" y="61"/>
                                  <a:pt x="172" y="61"/>
                                </a:cubicBezTo>
                                <a:cubicBezTo>
                                  <a:pt x="172" y="27"/>
                                  <a:pt x="145" y="0"/>
                                  <a:pt x="105" y="0"/>
                                </a:cubicBezTo>
                                <a:cubicBezTo>
                                  <a:pt x="60" y="0"/>
                                  <a:pt x="33" y="30"/>
                                  <a:pt x="33" y="64"/>
                                </a:cubicBezTo>
                                <a:cubicBezTo>
                                  <a:pt x="33" y="64"/>
                                  <a:pt x="33" y="64"/>
                                  <a:pt x="33" y="64"/>
                                </a:cubicBezTo>
                                <a:cubicBezTo>
                                  <a:pt x="33" y="83"/>
                                  <a:pt x="39" y="99"/>
                                  <a:pt x="54" y="117"/>
                                </a:cubicBezTo>
                                <a:cubicBezTo>
                                  <a:pt x="19" y="132"/>
                                  <a:pt x="0" y="155"/>
                                  <a:pt x="0" y="188"/>
                                </a:cubicBezTo>
                                <a:cubicBezTo>
                                  <a:pt x="0" y="188"/>
                                  <a:pt x="0" y="188"/>
                                  <a:pt x="0" y="188"/>
                                </a:cubicBezTo>
                                <a:cubicBezTo>
                                  <a:pt x="0" y="232"/>
                                  <a:pt x="35" y="260"/>
                                  <a:pt x="83" y="260"/>
                                </a:cubicBezTo>
                                <a:cubicBezTo>
                                  <a:pt x="113" y="260"/>
                                  <a:pt x="138" y="248"/>
                                  <a:pt x="160" y="228"/>
                                </a:cubicBezTo>
                                <a:lnTo>
                                  <a:pt x="193" y="262"/>
                                </a:lnTo>
                                <a:close/>
                              </a:path>
                            </a:pathLst>
                          </a:custGeom>
                          <a:solidFill>
                            <a:srgbClr val="0070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489"/>
                        <wps:cNvSpPr>
                          <a:spLocks noEditPoints="1"/>
                        </wps:cNvSpPr>
                        <wps:spPr bwMode="auto">
                          <a:xfrm>
                            <a:off x="5987" y="16122"/>
                            <a:ext cx="1038" cy="159"/>
                          </a:xfrm>
                          <a:custGeom>
                            <a:avLst/>
                            <a:gdLst>
                              <a:gd name="T0" fmla="*/ 1829 w 2075"/>
                              <a:gd name="T1" fmla="*/ 153 h 319"/>
                              <a:gd name="T2" fmla="*/ 1908 w 2075"/>
                              <a:gd name="T3" fmla="*/ 261 h 319"/>
                              <a:gd name="T4" fmla="*/ 1993 w 2075"/>
                              <a:gd name="T5" fmla="*/ 106 h 319"/>
                              <a:gd name="T6" fmla="*/ 2075 w 2075"/>
                              <a:gd name="T7" fmla="*/ 261 h 319"/>
                              <a:gd name="T8" fmla="*/ 1944 w 2075"/>
                              <a:gd name="T9" fmla="*/ 100 h 319"/>
                              <a:gd name="T10" fmla="*/ 1829 w 2075"/>
                              <a:gd name="T11" fmla="*/ 71 h 319"/>
                              <a:gd name="T12" fmla="*/ 1622 w 2075"/>
                              <a:gd name="T13" fmla="*/ 265 h 319"/>
                              <a:gd name="T14" fmla="*/ 1726 w 2075"/>
                              <a:gd name="T15" fmla="*/ 261 h 319"/>
                              <a:gd name="T16" fmla="*/ 1682 w 2075"/>
                              <a:gd name="T17" fmla="*/ 178 h 319"/>
                              <a:gd name="T18" fmla="*/ 1598 w 2075"/>
                              <a:gd name="T19" fmla="*/ 71 h 319"/>
                              <a:gd name="T20" fmla="*/ 1622 w 2075"/>
                              <a:gd name="T21" fmla="*/ 265 h 319"/>
                              <a:gd name="T22" fmla="*/ 1496 w 2075"/>
                              <a:gd name="T23" fmla="*/ 71 h 319"/>
                              <a:gd name="T24" fmla="*/ 1451 w 2075"/>
                              <a:gd name="T25" fmla="*/ 41 h 319"/>
                              <a:gd name="T26" fmla="*/ 1451 w 2075"/>
                              <a:gd name="T27" fmla="*/ 0 h 319"/>
                              <a:gd name="T28" fmla="*/ 1402 w 2075"/>
                              <a:gd name="T29" fmla="*/ 205 h 319"/>
                              <a:gd name="T30" fmla="*/ 1300 w 2075"/>
                              <a:gd name="T31" fmla="*/ 121 h 319"/>
                              <a:gd name="T32" fmla="*/ 1380 w 2075"/>
                              <a:gd name="T33" fmla="*/ 120 h 319"/>
                              <a:gd name="T34" fmla="*/ 1260 w 2075"/>
                              <a:gd name="T35" fmla="*/ 125 h 319"/>
                              <a:gd name="T36" fmla="*/ 1362 w 2075"/>
                              <a:gd name="T37" fmla="*/ 209 h 319"/>
                              <a:gd name="T38" fmla="*/ 1270 w 2075"/>
                              <a:gd name="T39" fmla="*/ 206 h 319"/>
                              <a:gd name="T40" fmla="*/ 1116 w 2075"/>
                              <a:gd name="T41" fmla="*/ 233 h 319"/>
                              <a:gd name="T42" fmla="*/ 1123 w 2075"/>
                              <a:gd name="T43" fmla="*/ 172 h 319"/>
                              <a:gd name="T44" fmla="*/ 1116 w 2075"/>
                              <a:gd name="T45" fmla="*/ 233 h 319"/>
                              <a:gd name="T46" fmla="*/ 1166 w 2075"/>
                              <a:gd name="T47" fmla="*/ 261 h 319"/>
                              <a:gd name="T48" fmla="*/ 1188 w 2075"/>
                              <a:gd name="T49" fmla="*/ 89 h 319"/>
                              <a:gd name="T50" fmla="*/ 1064 w 2075"/>
                              <a:gd name="T51" fmla="*/ 118 h 319"/>
                              <a:gd name="T52" fmla="*/ 1166 w 2075"/>
                              <a:gd name="T53" fmla="*/ 152 h 319"/>
                              <a:gd name="T54" fmla="*/ 1036 w 2075"/>
                              <a:gd name="T55" fmla="*/ 206 h 319"/>
                              <a:gd name="T56" fmla="*/ 864 w 2075"/>
                              <a:gd name="T57" fmla="*/ 261 h 319"/>
                              <a:gd name="T58" fmla="*/ 947 w 2075"/>
                              <a:gd name="T59" fmla="*/ 153 h 319"/>
                              <a:gd name="T60" fmla="*/ 991 w 2075"/>
                              <a:gd name="T61" fmla="*/ 139 h 319"/>
                              <a:gd name="T62" fmla="*/ 864 w 2075"/>
                              <a:gd name="T63" fmla="*/ 71 h 319"/>
                              <a:gd name="T64" fmla="*/ 472 w 2075"/>
                              <a:gd name="T65" fmla="*/ 261 h 319"/>
                              <a:gd name="T66" fmla="*/ 556 w 2075"/>
                              <a:gd name="T67" fmla="*/ 106 h 319"/>
                              <a:gd name="T68" fmla="*/ 638 w 2075"/>
                              <a:gd name="T69" fmla="*/ 261 h 319"/>
                              <a:gd name="T70" fmla="*/ 717 w 2075"/>
                              <a:gd name="T71" fmla="*/ 153 h 319"/>
                              <a:gd name="T72" fmla="*/ 761 w 2075"/>
                              <a:gd name="T73" fmla="*/ 139 h 319"/>
                              <a:gd name="T74" fmla="*/ 573 w 2075"/>
                              <a:gd name="T75" fmla="*/ 67 h 319"/>
                              <a:gd name="T76" fmla="*/ 472 w 2075"/>
                              <a:gd name="T77" fmla="*/ 71 h 319"/>
                              <a:gd name="T78" fmla="*/ 283 w 2075"/>
                              <a:gd name="T79" fmla="*/ 71 h 319"/>
                              <a:gd name="T80" fmla="*/ 288 w 2075"/>
                              <a:gd name="T81" fmla="*/ 283 h 319"/>
                              <a:gd name="T82" fmla="*/ 293 w 2075"/>
                              <a:gd name="T83" fmla="*/ 319 h 319"/>
                              <a:gd name="T84" fmla="*/ 386 w 2075"/>
                              <a:gd name="T85" fmla="*/ 71 h 319"/>
                              <a:gd name="T86" fmla="*/ 43 w 2075"/>
                              <a:gd name="T87" fmla="*/ 156 h 319"/>
                              <a:gd name="T88" fmla="*/ 153 w 2075"/>
                              <a:gd name="T89" fmla="*/ 156 h 319"/>
                              <a:gd name="T90" fmla="*/ 94 w 2075"/>
                              <a:gd name="T91" fmla="*/ 319 h 319"/>
                              <a:gd name="T92" fmla="*/ 196 w 2075"/>
                              <a:gd name="T93" fmla="*/ 71 h 319"/>
                              <a:gd name="T94" fmla="*/ 86 w 2075"/>
                              <a:gd name="T95" fmla="*/ 67 h 319"/>
                              <a:gd name="T96" fmla="*/ 86 w 2075"/>
                              <a:gd name="T97" fmla="*/ 246 h 319"/>
                              <a:gd name="T98" fmla="*/ 93 w 2075"/>
                              <a:gd name="T99" fmla="*/ 284 h 319"/>
                              <a:gd name="T100" fmla="*/ 94 w 2075"/>
                              <a:gd name="T101" fmla="*/ 31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75" h="319">
                                <a:moveTo>
                                  <a:pt x="1786" y="261"/>
                                </a:moveTo>
                                <a:cubicBezTo>
                                  <a:pt x="1829" y="261"/>
                                  <a:pt x="1829" y="261"/>
                                  <a:pt x="1829" y="261"/>
                                </a:cubicBezTo>
                                <a:cubicBezTo>
                                  <a:pt x="1829" y="153"/>
                                  <a:pt x="1829" y="153"/>
                                  <a:pt x="1829" y="153"/>
                                </a:cubicBezTo>
                                <a:cubicBezTo>
                                  <a:pt x="1829" y="124"/>
                                  <a:pt x="1846" y="106"/>
                                  <a:pt x="1870" y="106"/>
                                </a:cubicBezTo>
                                <a:cubicBezTo>
                                  <a:pt x="1894" y="106"/>
                                  <a:pt x="1908" y="123"/>
                                  <a:pt x="1908" y="152"/>
                                </a:cubicBezTo>
                                <a:cubicBezTo>
                                  <a:pt x="1908" y="261"/>
                                  <a:pt x="1908" y="261"/>
                                  <a:pt x="1908" y="261"/>
                                </a:cubicBezTo>
                                <a:cubicBezTo>
                                  <a:pt x="1952" y="261"/>
                                  <a:pt x="1952" y="261"/>
                                  <a:pt x="1952" y="261"/>
                                </a:cubicBezTo>
                                <a:cubicBezTo>
                                  <a:pt x="1952" y="153"/>
                                  <a:pt x="1952" y="153"/>
                                  <a:pt x="1952" y="153"/>
                                </a:cubicBezTo>
                                <a:cubicBezTo>
                                  <a:pt x="1952" y="123"/>
                                  <a:pt x="1969" y="106"/>
                                  <a:pt x="1993" y="106"/>
                                </a:cubicBezTo>
                                <a:cubicBezTo>
                                  <a:pt x="2017" y="106"/>
                                  <a:pt x="2031" y="122"/>
                                  <a:pt x="2031" y="153"/>
                                </a:cubicBezTo>
                                <a:cubicBezTo>
                                  <a:pt x="2031" y="261"/>
                                  <a:pt x="2031" y="261"/>
                                  <a:pt x="2031" y="261"/>
                                </a:cubicBezTo>
                                <a:cubicBezTo>
                                  <a:pt x="2075" y="261"/>
                                  <a:pt x="2075" y="261"/>
                                  <a:pt x="2075" y="261"/>
                                </a:cubicBezTo>
                                <a:cubicBezTo>
                                  <a:pt x="2075" y="139"/>
                                  <a:pt x="2075" y="139"/>
                                  <a:pt x="2075" y="139"/>
                                </a:cubicBezTo>
                                <a:cubicBezTo>
                                  <a:pt x="2075" y="93"/>
                                  <a:pt x="2049" y="67"/>
                                  <a:pt x="2008" y="67"/>
                                </a:cubicBezTo>
                                <a:cubicBezTo>
                                  <a:pt x="1979" y="67"/>
                                  <a:pt x="1959" y="80"/>
                                  <a:pt x="1944" y="100"/>
                                </a:cubicBezTo>
                                <a:cubicBezTo>
                                  <a:pt x="1934" y="80"/>
                                  <a:pt x="1914" y="67"/>
                                  <a:pt x="1887" y="67"/>
                                </a:cubicBezTo>
                                <a:cubicBezTo>
                                  <a:pt x="1858" y="67"/>
                                  <a:pt x="1841" y="82"/>
                                  <a:pt x="1829" y="99"/>
                                </a:cubicBezTo>
                                <a:cubicBezTo>
                                  <a:pt x="1829" y="71"/>
                                  <a:pt x="1829" y="71"/>
                                  <a:pt x="1829" y="71"/>
                                </a:cubicBezTo>
                                <a:cubicBezTo>
                                  <a:pt x="1786" y="71"/>
                                  <a:pt x="1786" y="71"/>
                                  <a:pt x="1786" y="71"/>
                                </a:cubicBezTo>
                                <a:lnTo>
                                  <a:pt x="1786" y="261"/>
                                </a:lnTo>
                                <a:close/>
                                <a:moveTo>
                                  <a:pt x="1622" y="265"/>
                                </a:moveTo>
                                <a:cubicBezTo>
                                  <a:pt x="1652" y="265"/>
                                  <a:pt x="1669" y="249"/>
                                  <a:pt x="1682" y="231"/>
                                </a:cubicBezTo>
                                <a:cubicBezTo>
                                  <a:pt x="1682" y="261"/>
                                  <a:pt x="1682" y="261"/>
                                  <a:pt x="1682" y="261"/>
                                </a:cubicBezTo>
                                <a:cubicBezTo>
                                  <a:pt x="1726" y="261"/>
                                  <a:pt x="1726" y="261"/>
                                  <a:pt x="1726" y="261"/>
                                </a:cubicBezTo>
                                <a:cubicBezTo>
                                  <a:pt x="1726" y="71"/>
                                  <a:pt x="1726" y="71"/>
                                  <a:pt x="1726" y="71"/>
                                </a:cubicBezTo>
                                <a:cubicBezTo>
                                  <a:pt x="1682" y="71"/>
                                  <a:pt x="1682" y="71"/>
                                  <a:pt x="1682" y="71"/>
                                </a:cubicBezTo>
                                <a:cubicBezTo>
                                  <a:pt x="1682" y="178"/>
                                  <a:pt x="1682" y="178"/>
                                  <a:pt x="1682" y="178"/>
                                </a:cubicBezTo>
                                <a:cubicBezTo>
                                  <a:pt x="1682" y="207"/>
                                  <a:pt x="1664" y="225"/>
                                  <a:pt x="1639" y="225"/>
                                </a:cubicBezTo>
                                <a:cubicBezTo>
                                  <a:pt x="1613" y="225"/>
                                  <a:pt x="1598" y="208"/>
                                  <a:pt x="1598" y="179"/>
                                </a:cubicBezTo>
                                <a:cubicBezTo>
                                  <a:pt x="1598" y="71"/>
                                  <a:pt x="1598" y="71"/>
                                  <a:pt x="1598" y="71"/>
                                </a:cubicBezTo>
                                <a:cubicBezTo>
                                  <a:pt x="1555" y="71"/>
                                  <a:pt x="1555" y="71"/>
                                  <a:pt x="1555" y="71"/>
                                </a:cubicBezTo>
                                <a:cubicBezTo>
                                  <a:pt x="1555" y="192"/>
                                  <a:pt x="1555" y="192"/>
                                  <a:pt x="1555" y="192"/>
                                </a:cubicBezTo>
                                <a:cubicBezTo>
                                  <a:pt x="1555" y="236"/>
                                  <a:pt x="1579" y="265"/>
                                  <a:pt x="1622" y="265"/>
                                </a:cubicBezTo>
                                <a:close/>
                                <a:moveTo>
                                  <a:pt x="1452" y="261"/>
                                </a:moveTo>
                                <a:cubicBezTo>
                                  <a:pt x="1496" y="261"/>
                                  <a:pt x="1496" y="261"/>
                                  <a:pt x="1496" y="261"/>
                                </a:cubicBezTo>
                                <a:cubicBezTo>
                                  <a:pt x="1496" y="71"/>
                                  <a:pt x="1496" y="71"/>
                                  <a:pt x="1496" y="71"/>
                                </a:cubicBezTo>
                                <a:cubicBezTo>
                                  <a:pt x="1452" y="71"/>
                                  <a:pt x="1452" y="71"/>
                                  <a:pt x="1452" y="71"/>
                                </a:cubicBezTo>
                                <a:lnTo>
                                  <a:pt x="1452" y="261"/>
                                </a:lnTo>
                                <a:close/>
                                <a:moveTo>
                                  <a:pt x="1451" y="41"/>
                                </a:moveTo>
                                <a:cubicBezTo>
                                  <a:pt x="1497" y="41"/>
                                  <a:pt x="1497" y="41"/>
                                  <a:pt x="1497" y="41"/>
                                </a:cubicBezTo>
                                <a:cubicBezTo>
                                  <a:pt x="1497" y="0"/>
                                  <a:pt x="1497" y="0"/>
                                  <a:pt x="1497" y="0"/>
                                </a:cubicBezTo>
                                <a:cubicBezTo>
                                  <a:pt x="1451" y="0"/>
                                  <a:pt x="1451" y="0"/>
                                  <a:pt x="1451" y="0"/>
                                </a:cubicBezTo>
                                <a:lnTo>
                                  <a:pt x="1451" y="41"/>
                                </a:lnTo>
                                <a:close/>
                                <a:moveTo>
                                  <a:pt x="1331" y="264"/>
                                </a:moveTo>
                                <a:cubicBezTo>
                                  <a:pt x="1371" y="264"/>
                                  <a:pt x="1402" y="245"/>
                                  <a:pt x="1402" y="205"/>
                                </a:cubicBezTo>
                                <a:cubicBezTo>
                                  <a:pt x="1402" y="204"/>
                                  <a:pt x="1402" y="204"/>
                                  <a:pt x="1402" y="204"/>
                                </a:cubicBezTo>
                                <a:cubicBezTo>
                                  <a:pt x="1402" y="170"/>
                                  <a:pt x="1370" y="157"/>
                                  <a:pt x="1343" y="148"/>
                                </a:cubicBezTo>
                                <a:cubicBezTo>
                                  <a:pt x="1320" y="141"/>
                                  <a:pt x="1300" y="135"/>
                                  <a:pt x="1300" y="121"/>
                                </a:cubicBezTo>
                                <a:cubicBezTo>
                                  <a:pt x="1300" y="121"/>
                                  <a:pt x="1300" y="121"/>
                                  <a:pt x="1300" y="121"/>
                                </a:cubicBezTo>
                                <a:cubicBezTo>
                                  <a:pt x="1300" y="110"/>
                                  <a:pt x="1309" y="102"/>
                                  <a:pt x="1326" y="102"/>
                                </a:cubicBezTo>
                                <a:cubicBezTo>
                                  <a:pt x="1342" y="102"/>
                                  <a:pt x="1362" y="109"/>
                                  <a:pt x="1380" y="120"/>
                                </a:cubicBezTo>
                                <a:cubicBezTo>
                                  <a:pt x="1397" y="89"/>
                                  <a:pt x="1397" y="89"/>
                                  <a:pt x="1397" y="89"/>
                                </a:cubicBezTo>
                                <a:cubicBezTo>
                                  <a:pt x="1377" y="76"/>
                                  <a:pt x="1351" y="67"/>
                                  <a:pt x="1327" y="67"/>
                                </a:cubicBezTo>
                                <a:cubicBezTo>
                                  <a:pt x="1290" y="67"/>
                                  <a:pt x="1260" y="89"/>
                                  <a:pt x="1260" y="125"/>
                                </a:cubicBezTo>
                                <a:cubicBezTo>
                                  <a:pt x="1260" y="126"/>
                                  <a:pt x="1260" y="126"/>
                                  <a:pt x="1260" y="126"/>
                                </a:cubicBezTo>
                                <a:cubicBezTo>
                                  <a:pt x="1260" y="162"/>
                                  <a:pt x="1291" y="174"/>
                                  <a:pt x="1319" y="182"/>
                                </a:cubicBezTo>
                                <a:cubicBezTo>
                                  <a:pt x="1341" y="189"/>
                                  <a:pt x="1362" y="194"/>
                                  <a:pt x="1362" y="209"/>
                                </a:cubicBezTo>
                                <a:cubicBezTo>
                                  <a:pt x="1362" y="209"/>
                                  <a:pt x="1362" y="209"/>
                                  <a:pt x="1362" y="209"/>
                                </a:cubicBezTo>
                                <a:cubicBezTo>
                                  <a:pt x="1362" y="222"/>
                                  <a:pt x="1351" y="230"/>
                                  <a:pt x="1332" y="230"/>
                                </a:cubicBezTo>
                                <a:cubicBezTo>
                                  <a:pt x="1313" y="230"/>
                                  <a:pt x="1291" y="222"/>
                                  <a:pt x="1270" y="206"/>
                                </a:cubicBezTo>
                                <a:cubicBezTo>
                                  <a:pt x="1250" y="236"/>
                                  <a:pt x="1250" y="236"/>
                                  <a:pt x="1250" y="236"/>
                                </a:cubicBezTo>
                                <a:cubicBezTo>
                                  <a:pt x="1274" y="255"/>
                                  <a:pt x="1304" y="264"/>
                                  <a:pt x="1331" y="264"/>
                                </a:cubicBezTo>
                                <a:close/>
                                <a:moveTo>
                                  <a:pt x="1116" y="233"/>
                                </a:moveTo>
                                <a:cubicBezTo>
                                  <a:pt x="1095" y="233"/>
                                  <a:pt x="1079" y="223"/>
                                  <a:pt x="1079" y="204"/>
                                </a:cubicBezTo>
                                <a:cubicBezTo>
                                  <a:pt x="1079" y="203"/>
                                  <a:pt x="1079" y="203"/>
                                  <a:pt x="1079" y="203"/>
                                </a:cubicBezTo>
                                <a:cubicBezTo>
                                  <a:pt x="1079" y="184"/>
                                  <a:pt x="1095" y="172"/>
                                  <a:pt x="1123" y="172"/>
                                </a:cubicBezTo>
                                <a:cubicBezTo>
                                  <a:pt x="1141" y="172"/>
                                  <a:pt x="1155" y="175"/>
                                  <a:pt x="1167" y="179"/>
                                </a:cubicBezTo>
                                <a:cubicBezTo>
                                  <a:pt x="1167" y="192"/>
                                  <a:pt x="1167" y="192"/>
                                  <a:pt x="1167" y="192"/>
                                </a:cubicBezTo>
                                <a:cubicBezTo>
                                  <a:pt x="1167" y="216"/>
                                  <a:pt x="1145" y="233"/>
                                  <a:pt x="1116" y="233"/>
                                </a:cubicBezTo>
                                <a:close/>
                                <a:moveTo>
                                  <a:pt x="1104" y="265"/>
                                </a:moveTo>
                                <a:cubicBezTo>
                                  <a:pt x="1133" y="265"/>
                                  <a:pt x="1153" y="252"/>
                                  <a:pt x="1166" y="237"/>
                                </a:cubicBezTo>
                                <a:cubicBezTo>
                                  <a:pt x="1166" y="261"/>
                                  <a:pt x="1166" y="261"/>
                                  <a:pt x="1166" y="261"/>
                                </a:cubicBezTo>
                                <a:cubicBezTo>
                                  <a:pt x="1208" y="261"/>
                                  <a:pt x="1208" y="261"/>
                                  <a:pt x="1208" y="261"/>
                                </a:cubicBezTo>
                                <a:cubicBezTo>
                                  <a:pt x="1208" y="148"/>
                                  <a:pt x="1208" y="148"/>
                                  <a:pt x="1208" y="148"/>
                                </a:cubicBezTo>
                                <a:cubicBezTo>
                                  <a:pt x="1208" y="123"/>
                                  <a:pt x="1202" y="103"/>
                                  <a:pt x="1188" y="89"/>
                                </a:cubicBezTo>
                                <a:cubicBezTo>
                                  <a:pt x="1174" y="76"/>
                                  <a:pt x="1153" y="68"/>
                                  <a:pt x="1125" y="68"/>
                                </a:cubicBezTo>
                                <a:cubicBezTo>
                                  <a:pt x="1094" y="68"/>
                                  <a:pt x="1074" y="74"/>
                                  <a:pt x="1053" y="84"/>
                                </a:cubicBezTo>
                                <a:cubicBezTo>
                                  <a:pt x="1064" y="118"/>
                                  <a:pt x="1064" y="118"/>
                                  <a:pt x="1064" y="118"/>
                                </a:cubicBezTo>
                                <a:cubicBezTo>
                                  <a:pt x="1082" y="111"/>
                                  <a:pt x="1097" y="106"/>
                                  <a:pt x="1119" y="106"/>
                                </a:cubicBezTo>
                                <a:cubicBezTo>
                                  <a:pt x="1149" y="106"/>
                                  <a:pt x="1166" y="120"/>
                                  <a:pt x="1166" y="147"/>
                                </a:cubicBezTo>
                                <a:cubicBezTo>
                                  <a:pt x="1166" y="152"/>
                                  <a:pt x="1166" y="152"/>
                                  <a:pt x="1166" y="152"/>
                                </a:cubicBezTo>
                                <a:cubicBezTo>
                                  <a:pt x="1151" y="147"/>
                                  <a:pt x="1136" y="144"/>
                                  <a:pt x="1115" y="144"/>
                                </a:cubicBezTo>
                                <a:cubicBezTo>
                                  <a:pt x="1068" y="144"/>
                                  <a:pt x="1036" y="164"/>
                                  <a:pt x="1036" y="205"/>
                                </a:cubicBezTo>
                                <a:cubicBezTo>
                                  <a:pt x="1036" y="206"/>
                                  <a:pt x="1036" y="206"/>
                                  <a:pt x="1036" y="206"/>
                                </a:cubicBezTo>
                                <a:cubicBezTo>
                                  <a:pt x="1036" y="244"/>
                                  <a:pt x="1068" y="265"/>
                                  <a:pt x="1104" y="265"/>
                                </a:cubicBezTo>
                                <a:close/>
                                <a:moveTo>
                                  <a:pt x="820" y="261"/>
                                </a:moveTo>
                                <a:cubicBezTo>
                                  <a:pt x="864" y="261"/>
                                  <a:pt x="864" y="261"/>
                                  <a:pt x="864" y="261"/>
                                </a:cubicBezTo>
                                <a:cubicBezTo>
                                  <a:pt x="864" y="153"/>
                                  <a:pt x="864" y="153"/>
                                  <a:pt x="864" y="153"/>
                                </a:cubicBezTo>
                                <a:cubicBezTo>
                                  <a:pt x="864" y="124"/>
                                  <a:pt x="881" y="106"/>
                                  <a:pt x="907" y="106"/>
                                </a:cubicBezTo>
                                <a:cubicBezTo>
                                  <a:pt x="932" y="106"/>
                                  <a:pt x="947" y="123"/>
                                  <a:pt x="947" y="153"/>
                                </a:cubicBezTo>
                                <a:cubicBezTo>
                                  <a:pt x="947" y="261"/>
                                  <a:pt x="947" y="261"/>
                                  <a:pt x="947" y="261"/>
                                </a:cubicBezTo>
                                <a:cubicBezTo>
                                  <a:pt x="991" y="261"/>
                                  <a:pt x="991" y="261"/>
                                  <a:pt x="991" y="261"/>
                                </a:cubicBezTo>
                                <a:cubicBezTo>
                                  <a:pt x="991" y="139"/>
                                  <a:pt x="991" y="139"/>
                                  <a:pt x="991" y="139"/>
                                </a:cubicBezTo>
                                <a:cubicBezTo>
                                  <a:pt x="991" y="95"/>
                                  <a:pt x="966" y="67"/>
                                  <a:pt x="923" y="67"/>
                                </a:cubicBezTo>
                                <a:cubicBezTo>
                                  <a:pt x="894" y="67"/>
                                  <a:pt x="876" y="82"/>
                                  <a:pt x="864" y="100"/>
                                </a:cubicBezTo>
                                <a:cubicBezTo>
                                  <a:pt x="864" y="71"/>
                                  <a:pt x="864" y="71"/>
                                  <a:pt x="864" y="71"/>
                                </a:cubicBezTo>
                                <a:cubicBezTo>
                                  <a:pt x="820" y="71"/>
                                  <a:pt x="820" y="71"/>
                                  <a:pt x="820" y="71"/>
                                </a:cubicBezTo>
                                <a:lnTo>
                                  <a:pt x="820" y="261"/>
                                </a:lnTo>
                                <a:close/>
                                <a:moveTo>
                                  <a:pt x="472" y="261"/>
                                </a:moveTo>
                                <a:cubicBezTo>
                                  <a:pt x="515" y="261"/>
                                  <a:pt x="515" y="261"/>
                                  <a:pt x="515" y="261"/>
                                </a:cubicBezTo>
                                <a:cubicBezTo>
                                  <a:pt x="515" y="153"/>
                                  <a:pt x="515" y="153"/>
                                  <a:pt x="515" y="153"/>
                                </a:cubicBezTo>
                                <a:cubicBezTo>
                                  <a:pt x="515" y="124"/>
                                  <a:pt x="532" y="106"/>
                                  <a:pt x="556" y="106"/>
                                </a:cubicBezTo>
                                <a:cubicBezTo>
                                  <a:pt x="580" y="106"/>
                                  <a:pt x="594" y="123"/>
                                  <a:pt x="594" y="152"/>
                                </a:cubicBezTo>
                                <a:cubicBezTo>
                                  <a:pt x="594" y="261"/>
                                  <a:pt x="594" y="261"/>
                                  <a:pt x="594" y="261"/>
                                </a:cubicBezTo>
                                <a:cubicBezTo>
                                  <a:pt x="638" y="261"/>
                                  <a:pt x="638" y="261"/>
                                  <a:pt x="638" y="261"/>
                                </a:cubicBezTo>
                                <a:cubicBezTo>
                                  <a:pt x="638" y="153"/>
                                  <a:pt x="638" y="153"/>
                                  <a:pt x="638" y="153"/>
                                </a:cubicBezTo>
                                <a:cubicBezTo>
                                  <a:pt x="638" y="123"/>
                                  <a:pt x="655" y="106"/>
                                  <a:pt x="679" y="106"/>
                                </a:cubicBezTo>
                                <a:cubicBezTo>
                                  <a:pt x="703" y="106"/>
                                  <a:pt x="717" y="122"/>
                                  <a:pt x="717" y="153"/>
                                </a:cubicBezTo>
                                <a:cubicBezTo>
                                  <a:pt x="717" y="261"/>
                                  <a:pt x="717" y="261"/>
                                  <a:pt x="717" y="261"/>
                                </a:cubicBezTo>
                                <a:cubicBezTo>
                                  <a:pt x="761" y="261"/>
                                  <a:pt x="761" y="261"/>
                                  <a:pt x="761" y="261"/>
                                </a:cubicBezTo>
                                <a:cubicBezTo>
                                  <a:pt x="761" y="139"/>
                                  <a:pt x="761" y="139"/>
                                  <a:pt x="761" y="139"/>
                                </a:cubicBezTo>
                                <a:cubicBezTo>
                                  <a:pt x="761" y="93"/>
                                  <a:pt x="736" y="67"/>
                                  <a:pt x="694" y="67"/>
                                </a:cubicBezTo>
                                <a:cubicBezTo>
                                  <a:pt x="665" y="67"/>
                                  <a:pt x="645" y="80"/>
                                  <a:pt x="630" y="100"/>
                                </a:cubicBezTo>
                                <a:cubicBezTo>
                                  <a:pt x="620" y="80"/>
                                  <a:pt x="601" y="67"/>
                                  <a:pt x="573" y="67"/>
                                </a:cubicBezTo>
                                <a:cubicBezTo>
                                  <a:pt x="544" y="67"/>
                                  <a:pt x="528" y="82"/>
                                  <a:pt x="515" y="99"/>
                                </a:cubicBezTo>
                                <a:cubicBezTo>
                                  <a:pt x="515" y="71"/>
                                  <a:pt x="515" y="71"/>
                                  <a:pt x="515" y="71"/>
                                </a:cubicBezTo>
                                <a:cubicBezTo>
                                  <a:pt x="472" y="71"/>
                                  <a:pt x="472" y="71"/>
                                  <a:pt x="472" y="71"/>
                                </a:cubicBezTo>
                                <a:lnTo>
                                  <a:pt x="472" y="261"/>
                                </a:lnTo>
                                <a:close/>
                                <a:moveTo>
                                  <a:pt x="337" y="212"/>
                                </a:moveTo>
                                <a:cubicBezTo>
                                  <a:pt x="283" y="71"/>
                                  <a:pt x="283" y="71"/>
                                  <a:pt x="283" y="71"/>
                                </a:cubicBezTo>
                                <a:cubicBezTo>
                                  <a:pt x="236" y="71"/>
                                  <a:pt x="236" y="71"/>
                                  <a:pt x="236" y="71"/>
                                </a:cubicBezTo>
                                <a:cubicBezTo>
                                  <a:pt x="315" y="261"/>
                                  <a:pt x="315" y="261"/>
                                  <a:pt x="315" y="261"/>
                                </a:cubicBezTo>
                                <a:cubicBezTo>
                                  <a:pt x="308" y="277"/>
                                  <a:pt x="301" y="283"/>
                                  <a:pt x="288" y="283"/>
                                </a:cubicBezTo>
                                <a:cubicBezTo>
                                  <a:pt x="279" y="283"/>
                                  <a:pt x="271" y="280"/>
                                  <a:pt x="263" y="276"/>
                                </a:cubicBezTo>
                                <a:cubicBezTo>
                                  <a:pt x="248" y="308"/>
                                  <a:pt x="248" y="308"/>
                                  <a:pt x="248" y="308"/>
                                </a:cubicBezTo>
                                <a:cubicBezTo>
                                  <a:pt x="261" y="315"/>
                                  <a:pt x="275" y="319"/>
                                  <a:pt x="293" y="319"/>
                                </a:cubicBezTo>
                                <a:cubicBezTo>
                                  <a:pt x="324" y="319"/>
                                  <a:pt x="340" y="305"/>
                                  <a:pt x="356" y="266"/>
                                </a:cubicBezTo>
                                <a:cubicBezTo>
                                  <a:pt x="431" y="71"/>
                                  <a:pt x="431" y="71"/>
                                  <a:pt x="431" y="71"/>
                                </a:cubicBezTo>
                                <a:cubicBezTo>
                                  <a:pt x="386" y="71"/>
                                  <a:pt x="386" y="71"/>
                                  <a:pt x="386" y="71"/>
                                </a:cubicBezTo>
                                <a:lnTo>
                                  <a:pt x="337" y="212"/>
                                </a:lnTo>
                                <a:close/>
                                <a:moveTo>
                                  <a:pt x="97" y="209"/>
                                </a:moveTo>
                                <a:cubicBezTo>
                                  <a:pt x="68" y="209"/>
                                  <a:pt x="43" y="187"/>
                                  <a:pt x="43" y="156"/>
                                </a:cubicBezTo>
                                <a:cubicBezTo>
                                  <a:pt x="43" y="156"/>
                                  <a:pt x="43" y="156"/>
                                  <a:pt x="43" y="156"/>
                                </a:cubicBezTo>
                                <a:cubicBezTo>
                                  <a:pt x="43" y="124"/>
                                  <a:pt x="67" y="103"/>
                                  <a:pt x="97" y="103"/>
                                </a:cubicBezTo>
                                <a:cubicBezTo>
                                  <a:pt x="128" y="103"/>
                                  <a:pt x="153" y="125"/>
                                  <a:pt x="153" y="156"/>
                                </a:cubicBezTo>
                                <a:cubicBezTo>
                                  <a:pt x="153" y="156"/>
                                  <a:pt x="153" y="156"/>
                                  <a:pt x="153" y="156"/>
                                </a:cubicBezTo>
                                <a:cubicBezTo>
                                  <a:pt x="153" y="187"/>
                                  <a:pt x="128" y="209"/>
                                  <a:pt x="97" y="209"/>
                                </a:cubicBezTo>
                                <a:close/>
                                <a:moveTo>
                                  <a:pt x="94" y="319"/>
                                </a:moveTo>
                                <a:cubicBezTo>
                                  <a:pt x="128" y="319"/>
                                  <a:pt x="155" y="311"/>
                                  <a:pt x="172" y="294"/>
                                </a:cubicBezTo>
                                <a:cubicBezTo>
                                  <a:pt x="188" y="278"/>
                                  <a:pt x="196" y="254"/>
                                  <a:pt x="196" y="222"/>
                                </a:cubicBezTo>
                                <a:cubicBezTo>
                                  <a:pt x="196" y="71"/>
                                  <a:pt x="196" y="71"/>
                                  <a:pt x="196" y="71"/>
                                </a:cubicBezTo>
                                <a:cubicBezTo>
                                  <a:pt x="153" y="71"/>
                                  <a:pt x="153" y="71"/>
                                  <a:pt x="153" y="71"/>
                                </a:cubicBezTo>
                                <a:cubicBezTo>
                                  <a:pt x="153" y="99"/>
                                  <a:pt x="153" y="99"/>
                                  <a:pt x="153" y="99"/>
                                </a:cubicBezTo>
                                <a:cubicBezTo>
                                  <a:pt x="138" y="81"/>
                                  <a:pt x="118" y="67"/>
                                  <a:pt x="86" y="67"/>
                                </a:cubicBezTo>
                                <a:cubicBezTo>
                                  <a:pt x="42" y="67"/>
                                  <a:pt x="0" y="100"/>
                                  <a:pt x="0" y="156"/>
                                </a:cubicBezTo>
                                <a:cubicBezTo>
                                  <a:pt x="0" y="157"/>
                                  <a:pt x="0" y="157"/>
                                  <a:pt x="0" y="157"/>
                                </a:cubicBezTo>
                                <a:cubicBezTo>
                                  <a:pt x="0" y="212"/>
                                  <a:pt x="41" y="246"/>
                                  <a:pt x="86" y="246"/>
                                </a:cubicBezTo>
                                <a:cubicBezTo>
                                  <a:pt x="117" y="246"/>
                                  <a:pt x="137" y="231"/>
                                  <a:pt x="153" y="211"/>
                                </a:cubicBezTo>
                                <a:cubicBezTo>
                                  <a:pt x="153" y="225"/>
                                  <a:pt x="153" y="225"/>
                                  <a:pt x="153" y="225"/>
                                </a:cubicBezTo>
                                <a:cubicBezTo>
                                  <a:pt x="153" y="264"/>
                                  <a:pt x="132" y="284"/>
                                  <a:pt x="93" y="284"/>
                                </a:cubicBezTo>
                                <a:cubicBezTo>
                                  <a:pt x="67" y="284"/>
                                  <a:pt x="46" y="276"/>
                                  <a:pt x="25" y="264"/>
                                </a:cubicBezTo>
                                <a:cubicBezTo>
                                  <a:pt x="9" y="296"/>
                                  <a:pt x="9" y="296"/>
                                  <a:pt x="9" y="296"/>
                                </a:cubicBezTo>
                                <a:cubicBezTo>
                                  <a:pt x="33" y="311"/>
                                  <a:pt x="63" y="319"/>
                                  <a:pt x="94" y="319"/>
                                </a:cubicBezTo>
                                <a:close/>
                              </a:path>
                            </a:pathLst>
                          </a:custGeom>
                          <a:solidFill>
                            <a:srgbClr val="0070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490"/>
                        <wps:cNvSpPr>
                          <a:spLocks noEditPoints="1"/>
                        </wps:cNvSpPr>
                        <wps:spPr bwMode="auto">
                          <a:xfrm>
                            <a:off x="7076" y="16124"/>
                            <a:ext cx="113" cy="131"/>
                          </a:xfrm>
                          <a:custGeom>
                            <a:avLst/>
                            <a:gdLst>
                              <a:gd name="T0" fmla="*/ 86 w 226"/>
                              <a:gd name="T1" fmla="*/ 224 h 262"/>
                              <a:gd name="T2" fmla="*/ 44 w 226"/>
                              <a:gd name="T3" fmla="*/ 187 h 262"/>
                              <a:gd name="T4" fmla="*/ 44 w 226"/>
                              <a:gd name="T5" fmla="*/ 186 h 262"/>
                              <a:gd name="T6" fmla="*/ 78 w 226"/>
                              <a:gd name="T7" fmla="*/ 144 h 262"/>
                              <a:gd name="T8" fmla="*/ 134 w 226"/>
                              <a:gd name="T9" fmla="*/ 202 h 262"/>
                              <a:gd name="T10" fmla="*/ 86 w 226"/>
                              <a:gd name="T11" fmla="*/ 224 h 262"/>
                              <a:gd name="T12" fmla="*/ 93 w 226"/>
                              <a:gd name="T13" fmla="*/ 104 h 262"/>
                              <a:gd name="T14" fmla="*/ 74 w 226"/>
                              <a:gd name="T15" fmla="*/ 66 h 262"/>
                              <a:gd name="T16" fmla="*/ 74 w 226"/>
                              <a:gd name="T17" fmla="*/ 66 h 262"/>
                              <a:gd name="T18" fmla="*/ 104 w 226"/>
                              <a:gd name="T19" fmla="*/ 35 h 262"/>
                              <a:gd name="T20" fmla="*/ 132 w 226"/>
                              <a:gd name="T21" fmla="*/ 64 h 262"/>
                              <a:gd name="T22" fmla="*/ 132 w 226"/>
                              <a:gd name="T23" fmla="*/ 64 h 262"/>
                              <a:gd name="T24" fmla="*/ 93 w 226"/>
                              <a:gd name="T25" fmla="*/ 104 h 262"/>
                              <a:gd name="T26" fmla="*/ 193 w 226"/>
                              <a:gd name="T27" fmla="*/ 262 h 262"/>
                              <a:gd name="T28" fmla="*/ 226 w 226"/>
                              <a:gd name="T29" fmla="*/ 238 h 262"/>
                              <a:gd name="T30" fmla="*/ 186 w 226"/>
                              <a:gd name="T31" fmla="*/ 198 h 262"/>
                              <a:gd name="T32" fmla="*/ 220 w 226"/>
                              <a:gd name="T33" fmla="*/ 140 h 262"/>
                              <a:gd name="T34" fmla="*/ 186 w 226"/>
                              <a:gd name="T35" fmla="*/ 123 h 262"/>
                              <a:gd name="T36" fmla="*/ 159 w 226"/>
                              <a:gd name="T37" fmla="*/ 171 h 262"/>
                              <a:gd name="T38" fmla="*/ 116 w 226"/>
                              <a:gd name="T39" fmla="*/ 127 h 262"/>
                              <a:gd name="T40" fmla="*/ 172 w 226"/>
                              <a:gd name="T41" fmla="*/ 62 h 262"/>
                              <a:gd name="T42" fmla="*/ 172 w 226"/>
                              <a:gd name="T43" fmla="*/ 61 h 262"/>
                              <a:gd name="T44" fmla="*/ 105 w 226"/>
                              <a:gd name="T45" fmla="*/ 0 h 262"/>
                              <a:gd name="T46" fmla="*/ 32 w 226"/>
                              <a:gd name="T47" fmla="*/ 64 h 262"/>
                              <a:gd name="T48" fmla="*/ 32 w 226"/>
                              <a:gd name="T49" fmla="*/ 64 h 262"/>
                              <a:gd name="T50" fmla="*/ 53 w 226"/>
                              <a:gd name="T51" fmla="*/ 117 h 262"/>
                              <a:gd name="T52" fmla="*/ 0 w 226"/>
                              <a:gd name="T53" fmla="*/ 188 h 262"/>
                              <a:gd name="T54" fmla="*/ 0 w 226"/>
                              <a:gd name="T55" fmla="*/ 188 h 262"/>
                              <a:gd name="T56" fmla="*/ 82 w 226"/>
                              <a:gd name="T57" fmla="*/ 260 h 262"/>
                              <a:gd name="T58" fmla="*/ 159 w 226"/>
                              <a:gd name="T59" fmla="*/ 228 h 262"/>
                              <a:gd name="T60" fmla="*/ 193 w 226"/>
                              <a:gd name="T61" fmla="*/ 26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26" h="262">
                                <a:moveTo>
                                  <a:pt x="86" y="224"/>
                                </a:moveTo>
                                <a:cubicBezTo>
                                  <a:pt x="62" y="224"/>
                                  <a:pt x="44" y="208"/>
                                  <a:pt x="44" y="187"/>
                                </a:cubicBezTo>
                                <a:cubicBezTo>
                                  <a:pt x="44" y="186"/>
                                  <a:pt x="44" y="186"/>
                                  <a:pt x="44" y="186"/>
                                </a:cubicBezTo>
                                <a:cubicBezTo>
                                  <a:pt x="44" y="170"/>
                                  <a:pt x="54" y="154"/>
                                  <a:pt x="78" y="144"/>
                                </a:cubicBezTo>
                                <a:cubicBezTo>
                                  <a:pt x="134" y="202"/>
                                  <a:pt x="134" y="202"/>
                                  <a:pt x="134" y="202"/>
                                </a:cubicBezTo>
                                <a:cubicBezTo>
                                  <a:pt x="119" y="215"/>
                                  <a:pt x="104" y="224"/>
                                  <a:pt x="86" y="224"/>
                                </a:cubicBezTo>
                                <a:close/>
                                <a:moveTo>
                                  <a:pt x="93" y="104"/>
                                </a:moveTo>
                                <a:cubicBezTo>
                                  <a:pt x="79" y="88"/>
                                  <a:pt x="74" y="79"/>
                                  <a:pt x="74" y="66"/>
                                </a:cubicBezTo>
                                <a:cubicBezTo>
                                  <a:pt x="74" y="66"/>
                                  <a:pt x="74" y="66"/>
                                  <a:pt x="74" y="66"/>
                                </a:cubicBezTo>
                                <a:cubicBezTo>
                                  <a:pt x="74" y="48"/>
                                  <a:pt x="86" y="35"/>
                                  <a:pt x="104" y="35"/>
                                </a:cubicBezTo>
                                <a:cubicBezTo>
                                  <a:pt x="121" y="35"/>
                                  <a:pt x="132" y="47"/>
                                  <a:pt x="132" y="64"/>
                                </a:cubicBezTo>
                                <a:cubicBezTo>
                                  <a:pt x="132" y="64"/>
                                  <a:pt x="132" y="64"/>
                                  <a:pt x="132" y="64"/>
                                </a:cubicBezTo>
                                <a:cubicBezTo>
                                  <a:pt x="132" y="82"/>
                                  <a:pt x="119" y="94"/>
                                  <a:pt x="93" y="104"/>
                                </a:cubicBezTo>
                                <a:close/>
                                <a:moveTo>
                                  <a:pt x="193" y="262"/>
                                </a:moveTo>
                                <a:cubicBezTo>
                                  <a:pt x="226" y="238"/>
                                  <a:pt x="226" y="238"/>
                                  <a:pt x="226" y="238"/>
                                </a:cubicBezTo>
                                <a:cubicBezTo>
                                  <a:pt x="186" y="198"/>
                                  <a:pt x="186" y="198"/>
                                  <a:pt x="186" y="198"/>
                                </a:cubicBezTo>
                                <a:cubicBezTo>
                                  <a:pt x="199" y="180"/>
                                  <a:pt x="210" y="161"/>
                                  <a:pt x="220" y="140"/>
                                </a:cubicBezTo>
                                <a:cubicBezTo>
                                  <a:pt x="186" y="123"/>
                                  <a:pt x="186" y="123"/>
                                  <a:pt x="186" y="123"/>
                                </a:cubicBezTo>
                                <a:cubicBezTo>
                                  <a:pt x="178" y="140"/>
                                  <a:pt x="169" y="157"/>
                                  <a:pt x="159" y="171"/>
                                </a:cubicBezTo>
                                <a:cubicBezTo>
                                  <a:pt x="116" y="127"/>
                                  <a:pt x="116" y="127"/>
                                  <a:pt x="116" y="127"/>
                                </a:cubicBezTo>
                                <a:cubicBezTo>
                                  <a:pt x="150" y="115"/>
                                  <a:pt x="172" y="95"/>
                                  <a:pt x="172" y="62"/>
                                </a:cubicBezTo>
                                <a:cubicBezTo>
                                  <a:pt x="172" y="61"/>
                                  <a:pt x="172" y="61"/>
                                  <a:pt x="172" y="61"/>
                                </a:cubicBezTo>
                                <a:cubicBezTo>
                                  <a:pt x="172" y="27"/>
                                  <a:pt x="145" y="0"/>
                                  <a:pt x="105" y="0"/>
                                </a:cubicBezTo>
                                <a:cubicBezTo>
                                  <a:pt x="60" y="0"/>
                                  <a:pt x="32" y="30"/>
                                  <a:pt x="32" y="64"/>
                                </a:cubicBezTo>
                                <a:cubicBezTo>
                                  <a:pt x="32" y="64"/>
                                  <a:pt x="32" y="64"/>
                                  <a:pt x="32" y="64"/>
                                </a:cubicBezTo>
                                <a:cubicBezTo>
                                  <a:pt x="32" y="83"/>
                                  <a:pt x="39" y="99"/>
                                  <a:pt x="53" y="117"/>
                                </a:cubicBezTo>
                                <a:cubicBezTo>
                                  <a:pt x="19" y="132"/>
                                  <a:pt x="0" y="155"/>
                                  <a:pt x="0" y="188"/>
                                </a:cubicBezTo>
                                <a:cubicBezTo>
                                  <a:pt x="0" y="188"/>
                                  <a:pt x="0" y="188"/>
                                  <a:pt x="0" y="188"/>
                                </a:cubicBezTo>
                                <a:cubicBezTo>
                                  <a:pt x="0" y="232"/>
                                  <a:pt x="35" y="260"/>
                                  <a:pt x="82" y="260"/>
                                </a:cubicBezTo>
                                <a:cubicBezTo>
                                  <a:pt x="112" y="260"/>
                                  <a:pt x="137" y="248"/>
                                  <a:pt x="159" y="228"/>
                                </a:cubicBezTo>
                                <a:lnTo>
                                  <a:pt x="193" y="262"/>
                                </a:lnTo>
                                <a:close/>
                              </a:path>
                            </a:pathLst>
                          </a:custGeom>
                          <a:solidFill>
                            <a:srgbClr val="C847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491"/>
                        <wps:cNvSpPr>
                          <a:spLocks noEditPoints="1"/>
                        </wps:cNvSpPr>
                        <wps:spPr bwMode="auto">
                          <a:xfrm>
                            <a:off x="7238" y="16121"/>
                            <a:ext cx="420" cy="133"/>
                          </a:xfrm>
                          <a:custGeom>
                            <a:avLst/>
                            <a:gdLst>
                              <a:gd name="T0" fmla="*/ 736 w 838"/>
                              <a:gd name="T1" fmla="*/ 229 h 267"/>
                              <a:gd name="T2" fmla="*/ 678 w 838"/>
                              <a:gd name="T3" fmla="*/ 168 h 267"/>
                              <a:gd name="T4" fmla="*/ 678 w 838"/>
                              <a:gd name="T5" fmla="*/ 167 h 267"/>
                              <a:gd name="T6" fmla="*/ 736 w 838"/>
                              <a:gd name="T7" fmla="*/ 107 h 267"/>
                              <a:gd name="T8" fmla="*/ 794 w 838"/>
                              <a:gd name="T9" fmla="*/ 168 h 267"/>
                              <a:gd name="T10" fmla="*/ 794 w 838"/>
                              <a:gd name="T11" fmla="*/ 169 h 267"/>
                              <a:gd name="T12" fmla="*/ 736 w 838"/>
                              <a:gd name="T13" fmla="*/ 229 h 267"/>
                              <a:gd name="T14" fmla="*/ 736 w 838"/>
                              <a:gd name="T15" fmla="*/ 267 h 267"/>
                              <a:gd name="T16" fmla="*/ 838 w 838"/>
                              <a:gd name="T17" fmla="*/ 168 h 267"/>
                              <a:gd name="T18" fmla="*/ 838 w 838"/>
                              <a:gd name="T19" fmla="*/ 167 h 267"/>
                              <a:gd name="T20" fmla="*/ 736 w 838"/>
                              <a:gd name="T21" fmla="*/ 69 h 267"/>
                              <a:gd name="T22" fmla="*/ 635 w 838"/>
                              <a:gd name="T23" fmla="*/ 168 h 267"/>
                              <a:gd name="T24" fmla="*/ 635 w 838"/>
                              <a:gd name="T25" fmla="*/ 169 h 267"/>
                              <a:gd name="T26" fmla="*/ 736 w 838"/>
                              <a:gd name="T27" fmla="*/ 267 h 267"/>
                              <a:gd name="T28" fmla="*/ 496 w 838"/>
                              <a:gd name="T29" fmla="*/ 264 h 267"/>
                              <a:gd name="T30" fmla="*/ 536 w 838"/>
                              <a:gd name="T31" fmla="*/ 264 h 267"/>
                              <a:gd name="T32" fmla="*/ 613 w 838"/>
                              <a:gd name="T33" fmla="*/ 73 h 267"/>
                              <a:gd name="T34" fmla="*/ 568 w 838"/>
                              <a:gd name="T35" fmla="*/ 73 h 267"/>
                              <a:gd name="T36" fmla="*/ 516 w 838"/>
                              <a:gd name="T37" fmla="*/ 212 h 267"/>
                              <a:gd name="T38" fmla="*/ 465 w 838"/>
                              <a:gd name="T39" fmla="*/ 73 h 267"/>
                              <a:gd name="T40" fmla="*/ 418 w 838"/>
                              <a:gd name="T41" fmla="*/ 73 h 267"/>
                              <a:gd name="T42" fmla="*/ 496 w 838"/>
                              <a:gd name="T43" fmla="*/ 264 h 267"/>
                              <a:gd name="T44" fmla="*/ 295 w 838"/>
                              <a:gd name="T45" fmla="*/ 235 h 267"/>
                              <a:gd name="T46" fmla="*/ 258 w 838"/>
                              <a:gd name="T47" fmla="*/ 206 h 267"/>
                              <a:gd name="T48" fmla="*/ 258 w 838"/>
                              <a:gd name="T49" fmla="*/ 205 h 267"/>
                              <a:gd name="T50" fmla="*/ 303 w 838"/>
                              <a:gd name="T51" fmla="*/ 174 h 267"/>
                              <a:gd name="T52" fmla="*/ 346 w 838"/>
                              <a:gd name="T53" fmla="*/ 181 h 267"/>
                              <a:gd name="T54" fmla="*/ 346 w 838"/>
                              <a:gd name="T55" fmla="*/ 194 h 267"/>
                              <a:gd name="T56" fmla="*/ 295 w 838"/>
                              <a:gd name="T57" fmla="*/ 235 h 267"/>
                              <a:gd name="T58" fmla="*/ 283 w 838"/>
                              <a:gd name="T59" fmla="*/ 267 h 267"/>
                              <a:gd name="T60" fmla="*/ 345 w 838"/>
                              <a:gd name="T61" fmla="*/ 239 h 267"/>
                              <a:gd name="T62" fmla="*/ 345 w 838"/>
                              <a:gd name="T63" fmla="*/ 263 h 267"/>
                              <a:gd name="T64" fmla="*/ 388 w 838"/>
                              <a:gd name="T65" fmla="*/ 263 h 267"/>
                              <a:gd name="T66" fmla="*/ 388 w 838"/>
                              <a:gd name="T67" fmla="*/ 150 h 267"/>
                              <a:gd name="T68" fmla="*/ 367 w 838"/>
                              <a:gd name="T69" fmla="*/ 91 h 267"/>
                              <a:gd name="T70" fmla="*/ 304 w 838"/>
                              <a:gd name="T71" fmla="*/ 70 h 267"/>
                              <a:gd name="T72" fmla="*/ 232 w 838"/>
                              <a:gd name="T73" fmla="*/ 86 h 267"/>
                              <a:gd name="T74" fmla="*/ 244 w 838"/>
                              <a:gd name="T75" fmla="*/ 120 h 267"/>
                              <a:gd name="T76" fmla="*/ 298 w 838"/>
                              <a:gd name="T77" fmla="*/ 108 h 267"/>
                              <a:gd name="T78" fmla="*/ 345 w 838"/>
                              <a:gd name="T79" fmla="*/ 149 h 267"/>
                              <a:gd name="T80" fmla="*/ 345 w 838"/>
                              <a:gd name="T81" fmla="*/ 154 h 267"/>
                              <a:gd name="T82" fmla="*/ 294 w 838"/>
                              <a:gd name="T83" fmla="*/ 146 h 267"/>
                              <a:gd name="T84" fmla="*/ 216 w 838"/>
                              <a:gd name="T85" fmla="*/ 207 h 267"/>
                              <a:gd name="T86" fmla="*/ 216 w 838"/>
                              <a:gd name="T87" fmla="*/ 208 h 267"/>
                              <a:gd name="T88" fmla="*/ 283 w 838"/>
                              <a:gd name="T89" fmla="*/ 267 h 267"/>
                              <a:gd name="T90" fmla="*/ 0 w 838"/>
                              <a:gd name="T91" fmla="*/ 263 h 267"/>
                              <a:gd name="T92" fmla="*/ 43 w 838"/>
                              <a:gd name="T93" fmla="*/ 263 h 267"/>
                              <a:gd name="T94" fmla="*/ 43 w 838"/>
                              <a:gd name="T95" fmla="*/ 155 h 267"/>
                              <a:gd name="T96" fmla="*/ 86 w 838"/>
                              <a:gd name="T97" fmla="*/ 108 h 267"/>
                              <a:gd name="T98" fmla="*/ 127 w 838"/>
                              <a:gd name="T99" fmla="*/ 155 h 267"/>
                              <a:gd name="T100" fmla="*/ 127 w 838"/>
                              <a:gd name="T101" fmla="*/ 263 h 267"/>
                              <a:gd name="T102" fmla="*/ 170 w 838"/>
                              <a:gd name="T103" fmla="*/ 263 h 267"/>
                              <a:gd name="T104" fmla="*/ 170 w 838"/>
                              <a:gd name="T105" fmla="*/ 141 h 267"/>
                              <a:gd name="T106" fmla="*/ 103 w 838"/>
                              <a:gd name="T107" fmla="*/ 69 h 267"/>
                              <a:gd name="T108" fmla="*/ 43 w 838"/>
                              <a:gd name="T109" fmla="*/ 102 h 267"/>
                              <a:gd name="T110" fmla="*/ 43 w 838"/>
                              <a:gd name="T111" fmla="*/ 0 h 267"/>
                              <a:gd name="T112" fmla="*/ 0 w 838"/>
                              <a:gd name="T113" fmla="*/ 0 h 267"/>
                              <a:gd name="T114" fmla="*/ 0 w 838"/>
                              <a:gd name="T115" fmla="*/ 263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38" h="267">
                                <a:moveTo>
                                  <a:pt x="736" y="229"/>
                                </a:moveTo>
                                <a:cubicBezTo>
                                  <a:pt x="703" y="229"/>
                                  <a:pt x="678" y="201"/>
                                  <a:pt x="678" y="168"/>
                                </a:cubicBezTo>
                                <a:cubicBezTo>
                                  <a:pt x="678" y="167"/>
                                  <a:pt x="678" y="167"/>
                                  <a:pt x="678" y="167"/>
                                </a:cubicBezTo>
                                <a:cubicBezTo>
                                  <a:pt x="678" y="134"/>
                                  <a:pt x="701" y="107"/>
                                  <a:pt x="736" y="107"/>
                                </a:cubicBezTo>
                                <a:cubicBezTo>
                                  <a:pt x="770" y="107"/>
                                  <a:pt x="794" y="135"/>
                                  <a:pt x="794" y="168"/>
                                </a:cubicBezTo>
                                <a:cubicBezTo>
                                  <a:pt x="794" y="169"/>
                                  <a:pt x="794" y="169"/>
                                  <a:pt x="794" y="169"/>
                                </a:cubicBezTo>
                                <a:cubicBezTo>
                                  <a:pt x="794" y="202"/>
                                  <a:pt x="772" y="229"/>
                                  <a:pt x="736" y="229"/>
                                </a:cubicBezTo>
                                <a:close/>
                                <a:moveTo>
                                  <a:pt x="736" y="267"/>
                                </a:moveTo>
                                <a:cubicBezTo>
                                  <a:pt x="794" y="267"/>
                                  <a:pt x="838" y="222"/>
                                  <a:pt x="838" y="168"/>
                                </a:cubicBezTo>
                                <a:cubicBezTo>
                                  <a:pt x="838" y="167"/>
                                  <a:pt x="838" y="167"/>
                                  <a:pt x="838" y="167"/>
                                </a:cubicBezTo>
                                <a:cubicBezTo>
                                  <a:pt x="838" y="113"/>
                                  <a:pt x="795" y="69"/>
                                  <a:pt x="736" y="69"/>
                                </a:cubicBezTo>
                                <a:cubicBezTo>
                                  <a:pt x="678" y="69"/>
                                  <a:pt x="635" y="114"/>
                                  <a:pt x="635" y="168"/>
                                </a:cubicBezTo>
                                <a:cubicBezTo>
                                  <a:pt x="635" y="169"/>
                                  <a:pt x="635" y="169"/>
                                  <a:pt x="635" y="169"/>
                                </a:cubicBezTo>
                                <a:cubicBezTo>
                                  <a:pt x="635" y="223"/>
                                  <a:pt x="678" y="267"/>
                                  <a:pt x="736" y="267"/>
                                </a:cubicBezTo>
                                <a:close/>
                                <a:moveTo>
                                  <a:pt x="496" y="264"/>
                                </a:moveTo>
                                <a:cubicBezTo>
                                  <a:pt x="536" y="264"/>
                                  <a:pt x="536" y="264"/>
                                  <a:pt x="536" y="264"/>
                                </a:cubicBezTo>
                                <a:cubicBezTo>
                                  <a:pt x="613" y="73"/>
                                  <a:pt x="613" y="73"/>
                                  <a:pt x="613" y="73"/>
                                </a:cubicBezTo>
                                <a:cubicBezTo>
                                  <a:pt x="568" y="73"/>
                                  <a:pt x="568" y="73"/>
                                  <a:pt x="568" y="73"/>
                                </a:cubicBezTo>
                                <a:cubicBezTo>
                                  <a:pt x="516" y="212"/>
                                  <a:pt x="516" y="212"/>
                                  <a:pt x="516" y="212"/>
                                </a:cubicBezTo>
                                <a:cubicBezTo>
                                  <a:pt x="465" y="73"/>
                                  <a:pt x="465" y="73"/>
                                  <a:pt x="465" y="73"/>
                                </a:cubicBezTo>
                                <a:cubicBezTo>
                                  <a:pt x="418" y="73"/>
                                  <a:pt x="418" y="73"/>
                                  <a:pt x="418" y="73"/>
                                </a:cubicBezTo>
                                <a:lnTo>
                                  <a:pt x="496" y="264"/>
                                </a:lnTo>
                                <a:close/>
                                <a:moveTo>
                                  <a:pt x="295" y="235"/>
                                </a:moveTo>
                                <a:cubicBezTo>
                                  <a:pt x="274" y="235"/>
                                  <a:pt x="258" y="225"/>
                                  <a:pt x="258" y="206"/>
                                </a:cubicBezTo>
                                <a:cubicBezTo>
                                  <a:pt x="258" y="205"/>
                                  <a:pt x="258" y="205"/>
                                  <a:pt x="258" y="205"/>
                                </a:cubicBezTo>
                                <a:cubicBezTo>
                                  <a:pt x="258" y="186"/>
                                  <a:pt x="275" y="174"/>
                                  <a:pt x="303" y="174"/>
                                </a:cubicBezTo>
                                <a:cubicBezTo>
                                  <a:pt x="320" y="174"/>
                                  <a:pt x="335" y="177"/>
                                  <a:pt x="346" y="181"/>
                                </a:cubicBezTo>
                                <a:cubicBezTo>
                                  <a:pt x="346" y="194"/>
                                  <a:pt x="346" y="194"/>
                                  <a:pt x="346" y="194"/>
                                </a:cubicBezTo>
                                <a:cubicBezTo>
                                  <a:pt x="346" y="218"/>
                                  <a:pt x="324" y="235"/>
                                  <a:pt x="295" y="235"/>
                                </a:cubicBezTo>
                                <a:close/>
                                <a:moveTo>
                                  <a:pt x="283" y="267"/>
                                </a:moveTo>
                                <a:cubicBezTo>
                                  <a:pt x="312" y="267"/>
                                  <a:pt x="332" y="254"/>
                                  <a:pt x="345" y="239"/>
                                </a:cubicBezTo>
                                <a:cubicBezTo>
                                  <a:pt x="345" y="263"/>
                                  <a:pt x="345" y="263"/>
                                  <a:pt x="345" y="263"/>
                                </a:cubicBezTo>
                                <a:cubicBezTo>
                                  <a:pt x="388" y="263"/>
                                  <a:pt x="388" y="263"/>
                                  <a:pt x="388" y="263"/>
                                </a:cubicBezTo>
                                <a:cubicBezTo>
                                  <a:pt x="388" y="150"/>
                                  <a:pt x="388" y="150"/>
                                  <a:pt x="388" y="150"/>
                                </a:cubicBezTo>
                                <a:cubicBezTo>
                                  <a:pt x="388" y="125"/>
                                  <a:pt x="381" y="105"/>
                                  <a:pt x="367" y="91"/>
                                </a:cubicBezTo>
                                <a:cubicBezTo>
                                  <a:pt x="354" y="78"/>
                                  <a:pt x="332" y="70"/>
                                  <a:pt x="304" y="70"/>
                                </a:cubicBezTo>
                                <a:cubicBezTo>
                                  <a:pt x="274" y="70"/>
                                  <a:pt x="253" y="76"/>
                                  <a:pt x="232" y="86"/>
                                </a:cubicBezTo>
                                <a:cubicBezTo>
                                  <a:pt x="244" y="120"/>
                                  <a:pt x="244" y="120"/>
                                  <a:pt x="244" y="120"/>
                                </a:cubicBezTo>
                                <a:cubicBezTo>
                                  <a:pt x="261" y="113"/>
                                  <a:pt x="277" y="108"/>
                                  <a:pt x="298" y="108"/>
                                </a:cubicBezTo>
                                <a:cubicBezTo>
                                  <a:pt x="329" y="108"/>
                                  <a:pt x="345" y="122"/>
                                  <a:pt x="345" y="149"/>
                                </a:cubicBezTo>
                                <a:cubicBezTo>
                                  <a:pt x="345" y="154"/>
                                  <a:pt x="345" y="154"/>
                                  <a:pt x="345" y="154"/>
                                </a:cubicBezTo>
                                <a:cubicBezTo>
                                  <a:pt x="331" y="149"/>
                                  <a:pt x="315" y="146"/>
                                  <a:pt x="294" y="146"/>
                                </a:cubicBezTo>
                                <a:cubicBezTo>
                                  <a:pt x="248" y="146"/>
                                  <a:pt x="216" y="166"/>
                                  <a:pt x="216" y="207"/>
                                </a:cubicBezTo>
                                <a:cubicBezTo>
                                  <a:pt x="216" y="208"/>
                                  <a:pt x="216" y="208"/>
                                  <a:pt x="216" y="208"/>
                                </a:cubicBezTo>
                                <a:cubicBezTo>
                                  <a:pt x="216" y="246"/>
                                  <a:pt x="247" y="267"/>
                                  <a:pt x="283" y="267"/>
                                </a:cubicBezTo>
                                <a:close/>
                                <a:moveTo>
                                  <a:pt x="0" y="263"/>
                                </a:moveTo>
                                <a:cubicBezTo>
                                  <a:pt x="43" y="263"/>
                                  <a:pt x="43" y="263"/>
                                  <a:pt x="43" y="263"/>
                                </a:cubicBezTo>
                                <a:cubicBezTo>
                                  <a:pt x="43" y="155"/>
                                  <a:pt x="43" y="155"/>
                                  <a:pt x="43" y="155"/>
                                </a:cubicBezTo>
                                <a:cubicBezTo>
                                  <a:pt x="43" y="126"/>
                                  <a:pt x="61" y="108"/>
                                  <a:pt x="86" y="108"/>
                                </a:cubicBezTo>
                                <a:cubicBezTo>
                                  <a:pt x="112" y="108"/>
                                  <a:pt x="127" y="125"/>
                                  <a:pt x="127" y="155"/>
                                </a:cubicBezTo>
                                <a:cubicBezTo>
                                  <a:pt x="127" y="263"/>
                                  <a:pt x="127" y="263"/>
                                  <a:pt x="127" y="263"/>
                                </a:cubicBezTo>
                                <a:cubicBezTo>
                                  <a:pt x="170" y="263"/>
                                  <a:pt x="170" y="263"/>
                                  <a:pt x="170" y="263"/>
                                </a:cubicBezTo>
                                <a:cubicBezTo>
                                  <a:pt x="170" y="141"/>
                                  <a:pt x="170" y="141"/>
                                  <a:pt x="170" y="141"/>
                                </a:cubicBezTo>
                                <a:cubicBezTo>
                                  <a:pt x="170" y="97"/>
                                  <a:pt x="145" y="69"/>
                                  <a:pt x="103" y="69"/>
                                </a:cubicBezTo>
                                <a:cubicBezTo>
                                  <a:pt x="73" y="69"/>
                                  <a:pt x="55" y="84"/>
                                  <a:pt x="43" y="102"/>
                                </a:cubicBezTo>
                                <a:cubicBezTo>
                                  <a:pt x="43" y="0"/>
                                  <a:pt x="43" y="0"/>
                                  <a:pt x="43" y="0"/>
                                </a:cubicBezTo>
                                <a:cubicBezTo>
                                  <a:pt x="0" y="0"/>
                                  <a:pt x="0" y="0"/>
                                  <a:pt x="0" y="0"/>
                                </a:cubicBezTo>
                                <a:lnTo>
                                  <a:pt x="0" y="263"/>
                                </a:lnTo>
                                <a:close/>
                              </a:path>
                            </a:pathLst>
                          </a:custGeom>
                          <a:solidFill>
                            <a:srgbClr val="C847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492"/>
                        <wps:cNvSpPr>
                          <a:spLocks noEditPoints="1"/>
                        </wps:cNvSpPr>
                        <wps:spPr bwMode="auto">
                          <a:xfrm>
                            <a:off x="7704" y="16124"/>
                            <a:ext cx="113" cy="131"/>
                          </a:xfrm>
                          <a:custGeom>
                            <a:avLst/>
                            <a:gdLst>
                              <a:gd name="T0" fmla="*/ 86 w 226"/>
                              <a:gd name="T1" fmla="*/ 224 h 262"/>
                              <a:gd name="T2" fmla="*/ 44 w 226"/>
                              <a:gd name="T3" fmla="*/ 187 h 262"/>
                              <a:gd name="T4" fmla="*/ 44 w 226"/>
                              <a:gd name="T5" fmla="*/ 186 h 262"/>
                              <a:gd name="T6" fmla="*/ 78 w 226"/>
                              <a:gd name="T7" fmla="*/ 144 h 262"/>
                              <a:gd name="T8" fmla="*/ 134 w 226"/>
                              <a:gd name="T9" fmla="*/ 202 h 262"/>
                              <a:gd name="T10" fmla="*/ 86 w 226"/>
                              <a:gd name="T11" fmla="*/ 224 h 262"/>
                              <a:gd name="T12" fmla="*/ 93 w 226"/>
                              <a:gd name="T13" fmla="*/ 104 h 262"/>
                              <a:gd name="T14" fmla="*/ 74 w 226"/>
                              <a:gd name="T15" fmla="*/ 66 h 262"/>
                              <a:gd name="T16" fmla="*/ 74 w 226"/>
                              <a:gd name="T17" fmla="*/ 66 h 262"/>
                              <a:gd name="T18" fmla="*/ 104 w 226"/>
                              <a:gd name="T19" fmla="*/ 35 h 262"/>
                              <a:gd name="T20" fmla="*/ 132 w 226"/>
                              <a:gd name="T21" fmla="*/ 64 h 262"/>
                              <a:gd name="T22" fmla="*/ 132 w 226"/>
                              <a:gd name="T23" fmla="*/ 64 h 262"/>
                              <a:gd name="T24" fmla="*/ 93 w 226"/>
                              <a:gd name="T25" fmla="*/ 104 h 262"/>
                              <a:gd name="T26" fmla="*/ 193 w 226"/>
                              <a:gd name="T27" fmla="*/ 262 h 262"/>
                              <a:gd name="T28" fmla="*/ 226 w 226"/>
                              <a:gd name="T29" fmla="*/ 238 h 262"/>
                              <a:gd name="T30" fmla="*/ 186 w 226"/>
                              <a:gd name="T31" fmla="*/ 198 h 262"/>
                              <a:gd name="T32" fmla="*/ 220 w 226"/>
                              <a:gd name="T33" fmla="*/ 140 h 262"/>
                              <a:gd name="T34" fmla="*/ 186 w 226"/>
                              <a:gd name="T35" fmla="*/ 123 h 262"/>
                              <a:gd name="T36" fmla="*/ 159 w 226"/>
                              <a:gd name="T37" fmla="*/ 171 h 262"/>
                              <a:gd name="T38" fmla="*/ 116 w 226"/>
                              <a:gd name="T39" fmla="*/ 127 h 262"/>
                              <a:gd name="T40" fmla="*/ 172 w 226"/>
                              <a:gd name="T41" fmla="*/ 62 h 262"/>
                              <a:gd name="T42" fmla="*/ 172 w 226"/>
                              <a:gd name="T43" fmla="*/ 61 h 262"/>
                              <a:gd name="T44" fmla="*/ 105 w 226"/>
                              <a:gd name="T45" fmla="*/ 0 h 262"/>
                              <a:gd name="T46" fmla="*/ 32 w 226"/>
                              <a:gd name="T47" fmla="*/ 64 h 262"/>
                              <a:gd name="T48" fmla="*/ 32 w 226"/>
                              <a:gd name="T49" fmla="*/ 64 h 262"/>
                              <a:gd name="T50" fmla="*/ 53 w 226"/>
                              <a:gd name="T51" fmla="*/ 117 h 262"/>
                              <a:gd name="T52" fmla="*/ 0 w 226"/>
                              <a:gd name="T53" fmla="*/ 188 h 262"/>
                              <a:gd name="T54" fmla="*/ 0 w 226"/>
                              <a:gd name="T55" fmla="*/ 188 h 262"/>
                              <a:gd name="T56" fmla="*/ 82 w 226"/>
                              <a:gd name="T57" fmla="*/ 260 h 262"/>
                              <a:gd name="T58" fmla="*/ 159 w 226"/>
                              <a:gd name="T59" fmla="*/ 228 h 262"/>
                              <a:gd name="T60" fmla="*/ 193 w 226"/>
                              <a:gd name="T61" fmla="*/ 26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26" h="262">
                                <a:moveTo>
                                  <a:pt x="86" y="224"/>
                                </a:moveTo>
                                <a:cubicBezTo>
                                  <a:pt x="62" y="224"/>
                                  <a:pt x="44" y="208"/>
                                  <a:pt x="44" y="187"/>
                                </a:cubicBezTo>
                                <a:cubicBezTo>
                                  <a:pt x="44" y="186"/>
                                  <a:pt x="44" y="186"/>
                                  <a:pt x="44" y="186"/>
                                </a:cubicBezTo>
                                <a:cubicBezTo>
                                  <a:pt x="44" y="170"/>
                                  <a:pt x="54" y="154"/>
                                  <a:pt x="78" y="144"/>
                                </a:cubicBezTo>
                                <a:cubicBezTo>
                                  <a:pt x="134" y="202"/>
                                  <a:pt x="134" y="202"/>
                                  <a:pt x="134" y="202"/>
                                </a:cubicBezTo>
                                <a:cubicBezTo>
                                  <a:pt x="120" y="215"/>
                                  <a:pt x="104" y="224"/>
                                  <a:pt x="86" y="224"/>
                                </a:cubicBezTo>
                                <a:close/>
                                <a:moveTo>
                                  <a:pt x="93" y="104"/>
                                </a:moveTo>
                                <a:cubicBezTo>
                                  <a:pt x="79" y="88"/>
                                  <a:pt x="74" y="79"/>
                                  <a:pt x="74" y="66"/>
                                </a:cubicBezTo>
                                <a:cubicBezTo>
                                  <a:pt x="74" y="66"/>
                                  <a:pt x="74" y="66"/>
                                  <a:pt x="74" y="66"/>
                                </a:cubicBezTo>
                                <a:cubicBezTo>
                                  <a:pt x="74" y="48"/>
                                  <a:pt x="86" y="35"/>
                                  <a:pt x="104" y="35"/>
                                </a:cubicBezTo>
                                <a:cubicBezTo>
                                  <a:pt x="121" y="35"/>
                                  <a:pt x="132" y="47"/>
                                  <a:pt x="132" y="64"/>
                                </a:cubicBezTo>
                                <a:cubicBezTo>
                                  <a:pt x="132" y="64"/>
                                  <a:pt x="132" y="64"/>
                                  <a:pt x="132" y="64"/>
                                </a:cubicBezTo>
                                <a:cubicBezTo>
                                  <a:pt x="132" y="82"/>
                                  <a:pt x="119" y="94"/>
                                  <a:pt x="93" y="104"/>
                                </a:cubicBezTo>
                                <a:close/>
                                <a:moveTo>
                                  <a:pt x="193" y="262"/>
                                </a:moveTo>
                                <a:cubicBezTo>
                                  <a:pt x="226" y="238"/>
                                  <a:pt x="226" y="238"/>
                                  <a:pt x="226" y="238"/>
                                </a:cubicBezTo>
                                <a:cubicBezTo>
                                  <a:pt x="186" y="198"/>
                                  <a:pt x="186" y="198"/>
                                  <a:pt x="186" y="198"/>
                                </a:cubicBezTo>
                                <a:cubicBezTo>
                                  <a:pt x="199" y="180"/>
                                  <a:pt x="210" y="161"/>
                                  <a:pt x="220" y="140"/>
                                </a:cubicBezTo>
                                <a:cubicBezTo>
                                  <a:pt x="186" y="123"/>
                                  <a:pt x="186" y="123"/>
                                  <a:pt x="186" y="123"/>
                                </a:cubicBezTo>
                                <a:cubicBezTo>
                                  <a:pt x="178" y="140"/>
                                  <a:pt x="169" y="157"/>
                                  <a:pt x="159" y="171"/>
                                </a:cubicBezTo>
                                <a:cubicBezTo>
                                  <a:pt x="116" y="127"/>
                                  <a:pt x="116" y="127"/>
                                  <a:pt x="116" y="127"/>
                                </a:cubicBezTo>
                                <a:cubicBezTo>
                                  <a:pt x="150" y="115"/>
                                  <a:pt x="172" y="95"/>
                                  <a:pt x="172" y="62"/>
                                </a:cubicBezTo>
                                <a:cubicBezTo>
                                  <a:pt x="172" y="61"/>
                                  <a:pt x="172" y="61"/>
                                  <a:pt x="172" y="61"/>
                                </a:cubicBezTo>
                                <a:cubicBezTo>
                                  <a:pt x="172" y="27"/>
                                  <a:pt x="145" y="0"/>
                                  <a:pt x="105" y="0"/>
                                </a:cubicBezTo>
                                <a:cubicBezTo>
                                  <a:pt x="60" y="0"/>
                                  <a:pt x="32" y="30"/>
                                  <a:pt x="32" y="64"/>
                                </a:cubicBezTo>
                                <a:cubicBezTo>
                                  <a:pt x="32" y="64"/>
                                  <a:pt x="32" y="64"/>
                                  <a:pt x="32" y="64"/>
                                </a:cubicBezTo>
                                <a:cubicBezTo>
                                  <a:pt x="32" y="83"/>
                                  <a:pt x="39" y="99"/>
                                  <a:pt x="53" y="117"/>
                                </a:cubicBezTo>
                                <a:cubicBezTo>
                                  <a:pt x="19" y="132"/>
                                  <a:pt x="0" y="155"/>
                                  <a:pt x="0" y="188"/>
                                </a:cubicBezTo>
                                <a:cubicBezTo>
                                  <a:pt x="0" y="188"/>
                                  <a:pt x="0" y="188"/>
                                  <a:pt x="0" y="188"/>
                                </a:cubicBezTo>
                                <a:cubicBezTo>
                                  <a:pt x="0" y="232"/>
                                  <a:pt x="35" y="260"/>
                                  <a:pt x="82" y="260"/>
                                </a:cubicBezTo>
                                <a:cubicBezTo>
                                  <a:pt x="112" y="260"/>
                                  <a:pt x="137" y="248"/>
                                  <a:pt x="159" y="228"/>
                                </a:cubicBezTo>
                                <a:lnTo>
                                  <a:pt x="193" y="262"/>
                                </a:lnTo>
                                <a:close/>
                              </a:path>
                            </a:pathLst>
                          </a:custGeom>
                          <a:solidFill>
                            <a:srgbClr val="C100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493"/>
                        <wps:cNvSpPr>
                          <a:spLocks noEditPoints="1"/>
                        </wps:cNvSpPr>
                        <wps:spPr bwMode="auto">
                          <a:xfrm>
                            <a:off x="7858" y="16144"/>
                            <a:ext cx="483" cy="110"/>
                          </a:xfrm>
                          <a:custGeom>
                            <a:avLst/>
                            <a:gdLst>
                              <a:gd name="T0" fmla="*/ 856 w 966"/>
                              <a:gd name="T1" fmla="*/ 178 h 220"/>
                              <a:gd name="T2" fmla="*/ 897 w 966"/>
                              <a:gd name="T3" fmla="*/ 178 h 220"/>
                              <a:gd name="T4" fmla="*/ 897 w 966"/>
                              <a:gd name="T5" fmla="*/ 109 h 220"/>
                              <a:gd name="T6" fmla="*/ 966 w 966"/>
                              <a:gd name="T7" fmla="*/ 109 h 220"/>
                              <a:gd name="T8" fmla="*/ 966 w 966"/>
                              <a:gd name="T9" fmla="*/ 69 h 220"/>
                              <a:gd name="T10" fmla="*/ 897 w 966"/>
                              <a:gd name="T11" fmla="*/ 69 h 220"/>
                              <a:gd name="T12" fmla="*/ 897 w 966"/>
                              <a:gd name="T13" fmla="*/ 0 h 220"/>
                              <a:gd name="T14" fmla="*/ 856 w 966"/>
                              <a:gd name="T15" fmla="*/ 0 h 220"/>
                              <a:gd name="T16" fmla="*/ 856 w 966"/>
                              <a:gd name="T17" fmla="*/ 69 h 220"/>
                              <a:gd name="T18" fmla="*/ 787 w 966"/>
                              <a:gd name="T19" fmla="*/ 69 h 220"/>
                              <a:gd name="T20" fmla="*/ 787 w 966"/>
                              <a:gd name="T21" fmla="*/ 109 h 220"/>
                              <a:gd name="T22" fmla="*/ 856 w 966"/>
                              <a:gd name="T23" fmla="*/ 109 h 220"/>
                              <a:gd name="T24" fmla="*/ 856 w 966"/>
                              <a:gd name="T25" fmla="*/ 178 h 220"/>
                              <a:gd name="T26" fmla="*/ 641 w 966"/>
                              <a:gd name="T27" fmla="*/ 182 h 220"/>
                              <a:gd name="T28" fmla="*/ 583 w 966"/>
                              <a:gd name="T29" fmla="*/ 121 h 220"/>
                              <a:gd name="T30" fmla="*/ 583 w 966"/>
                              <a:gd name="T31" fmla="*/ 120 h 220"/>
                              <a:gd name="T32" fmla="*/ 640 w 966"/>
                              <a:gd name="T33" fmla="*/ 60 h 220"/>
                              <a:gd name="T34" fmla="*/ 699 w 966"/>
                              <a:gd name="T35" fmla="*/ 121 h 220"/>
                              <a:gd name="T36" fmla="*/ 699 w 966"/>
                              <a:gd name="T37" fmla="*/ 122 h 220"/>
                              <a:gd name="T38" fmla="*/ 641 w 966"/>
                              <a:gd name="T39" fmla="*/ 182 h 220"/>
                              <a:gd name="T40" fmla="*/ 640 w 966"/>
                              <a:gd name="T41" fmla="*/ 220 h 220"/>
                              <a:gd name="T42" fmla="*/ 742 w 966"/>
                              <a:gd name="T43" fmla="*/ 121 h 220"/>
                              <a:gd name="T44" fmla="*/ 742 w 966"/>
                              <a:gd name="T45" fmla="*/ 120 h 220"/>
                              <a:gd name="T46" fmla="*/ 641 w 966"/>
                              <a:gd name="T47" fmla="*/ 22 h 220"/>
                              <a:gd name="T48" fmla="*/ 540 w 966"/>
                              <a:gd name="T49" fmla="*/ 121 h 220"/>
                              <a:gd name="T50" fmla="*/ 540 w 966"/>
                              <a:gd name="T51" fmla="*/ 122 h 220"/>
                              <a:gd name="T52" fmla="*/ 640 w 966"/>
                              <a:gd name="T53" fmla="*/ 220 h 220"/>
                              <a:gd name="T54" fmla="*/ 288 w 966"/>
                              <a:gd name="T55" fmla="*/ 217 h 220"/>
                              <a:gd name="T56" fmla="*/ 327 w 966"/>
                              <a:gd name="T57" fmla="*/ 217 h 220"/>
                              <a:gd name="T58" fmla="*/ 370 w 966"/>
                              <a:gd name="T59" fmla="*/ 87 h 220"/>
                              <a:gd name="T60" fmla="*/ 413 w 966"/>
                              <a:gd name="T61" fmla="*/ 217 h 220"/>
                              <a:gd name="T62" fmla="*/ 452 w 966"/>
                              <a:gd name="T63" fmla="*/ 217 h 220"/>
                              <a:gd name="T64" fmla="*/ 514 w 966"/>
                              <a:gd name="T65" fmla="*/ 26 h 220"/>
                              <a:gd name="T66" fmla="*/ 470 w 966"/>
                              <a:gd name="T67" fmla="*/ 26 h 220"/>
                              <a:gd name="T68" fmla="*/ 431 w 966"/>
                              <a:gd name="T69" fmla="*/ 156 h 220"/>
                              <a:gd name="T70" fmla="*/ 389 w 966"/>
                              <a:gd name="T71" fmla="*/ 25 h 220"/>
                              <a:gd name="T72" fmla="*/ 352 w 966"/>
                              <a:gd name="T73" fmla="*/ 25 h 220"/>
                              <a:gd name="T74" fmla="*/ 310 w 966"/>
                              <a:gd name="T75" fmla="*/ 156 h 220"/>
                              <a:gd name="T76" fmla="*/ 271 w 966"/>
                              <a:gd name="T77" fmla="*/ 26 h 220"/>
                              <a:gd name="T78" fmla="*/ 227 w 966"/>
                              <a:gd name="T79" fmla="*/ 26 h 220"/>
                              <a:gd name="T80" fmla="*/ 288 w 966"/>
                              <a:gd name="T81" fmla="*/ 217 h 220"/>
                              <a:gd name="T82" fmla="*/ 78 w 966"/>
                              <a:gd name="T83" fmla="*/ 217 h 220"/>
                              <a:gd name="T84" fmla="*/ 117 w 966"/>
                              <a:gd name="T85" fmla="*/ 217 h 220"/>
                              <a:gd name="T86" fmla="*/ 195 w 966"/>
                              <a:gd name="T87" fmla="*/ 26 h 220"/>
                              <a:gd name="T88" fmla="*/ 149 w 966"/>
                              <a:gd name="T89" fmla="*/ 26 h 220"/>
                              <a:gd name="T90" fmla="*/ 98 w 966"/>
                              <a:gd name="T91" fmla="*/ 165 h 220"/>
                              <a:gd name="T92" fmla="*/ 46 w 966"/>
                              <a:gd name="T93" fmla="*/ 26 h 220"/>
                              <a:gd name="T94" fmla="*/ 0 w 966"/>
                              <a:gd name="T95" fmla="*/ 26 h 220"/>
                              <a:gd name="T96" fmla="*/ 78 w 966"/>
                              <a:gd name="T97" fmla="*/ 217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66" h="220">
                                <a:moveTo>
                                  <a:pt x="856" y="178"/>
                                </a:moveTo>
                                <a:cubicBezTo>
                                  <a:pt x="897" y="178"/>
                                  <a:pt x="897" y="178"/>
                                  <a:pt x="897" y="178"/>
                                </a:cubicBezTo>
                                <a:cubicBezTo>
                                  <a:pt x="897" y="109"/>
                                  <a:pt x="897" y="109"/>
                                  <a:pt x="897" y="109"/>
                                </a:cubicBezTo>
                                <a:cubicBezTo>
                                  <a:pt x="966" y="109"/>
                                  <a:pt x="966" y="109"/>
                                  <a:pt x="966" y="109"/>
                                </a:cubicBezTo>
                                <a:cubicBezTo>
                                  <a:pt x="966" y="69"/>
                                  <a:pt x="966" y="69"/>
                                  <a:pt x="966" y="69"/>
                                </a:cubicBezTo>
                                <a:cubicBezTo>
                                  <a:pt x="897" y="69"/>
                                  <a:pt x="897" y="69"/>
                                  <a:pt x="897" y="69"/>
                                </a:cubicBezTo>
                                <a:cubicBezTo>
                                  <a:pt x="897" y="0"/>
                                  <a:pt x="897" y="0"/>
                                  <a:pt x="897" y="0"/>
                                </a:cubicBezTo>
                                <a:cubicBezTo>
                                  <a:pt x="856" y="0"/>
                                  <a:pt x="856" y="0"/>
                                  <a:pt x="856" y="0"/>
                                </a:cubicBezTo>
                                <a:cubicBezTo>
                                  <a:pt x="856" y="69"/>
                                  <a:pt x="856" y="69"/>
                                  <a:pt x="856" y="69"/>
                                </a:cubicBezTo>
                                <a:cubicBezTo>
                                  <a:pt x="787" y="69"/>
                                  <a:pt x="787" y="69"/>
                                  <a:pt x="787" y="69"/>
                                </a:cubicBezTo>
                                <a:cubicBezTo>
                                  <a:pt x="787" y="109"/>
                                  <a:pt x="787" y="109"/>
                                  <a:pt x="787" y="109"/>
                                </a:cubicBezTo>
                                <a:cubicBezTo>
                                  <a:pt x="856" y="109"/>
                                  <a:pt x="856" y="109"/>
                                  <a:pt x="856" y="109"/>
                                </a:cubicBezTo>
                                <a:lnTo>
                                  <a:pt x="856" y="178"/>
                                </a:lnTo>
                                <a:close/>
                                <a:moveTo>
                                  <a:pt x="641" y="182"/>
                                </a:moveTo>
                                <a:cubicBezTo>
                                  <a:pt x="607" y="182"/>
                                  <a:pt x="583" y="154"/>
                                  <a:pt x="583" y="121"/>
                                </a:cubicBezTo>
                                <a:cubicBezTo>
                                  <a:pt x="583" y="120"/>
                                  <a:pt x="583" y="120"/>
                                  <a:pt x="583" y="120"/>
                                </a:cubicBezTo>
                                <a:cubicBezTo>
                                  <a:pt x="583" y="87"/>
                                  <a:pt x="606" y="60"/>
                                  <a:pt x="640" y="60"/>
                                </a:cubicBezTo>
                                <a:cubicBezTo>
                                  <a:pt x="675" y="60"/>
                                  <a:pt x="699" y="88"/>
                                  <a:pt x="699" y="121"/>
                                </a:cubicBezTo>
                                <a:cubicBezTo>
                                  <a:pt x="699" y="122"/>
                                  <a:pt x="699" y="122"/>
                                  <a:pt x="699" y="122"/>
                                </a:cubicBezTo>
                                <a:cubicBezTo>
                                  <a:pt x="699" y="155"/>
                                  <a:pt x="676" y="182"/>
                                  <a:pt x="641" y="182"/>
                                </a:cubicBezTo>
                                <a:close/>
                                <a:moveTo>
                                  <a:pt x="640" y="220"/>
                                </a:moveTo>
                                <a:cubicBezTo>
                                  <a:pt x="699" y="220"/>
                                  <a:pt x="742" y="175"/>
                                  <a:pt x="742" y="121"/>
                                </a:cubicBezTo>
                                <a:cubicBezTo>
                                  <a:pt x="742" y="120"/>
                                  <a:pt x="742" y="120"/>
                                  <a:pt x="742" y="120"/>
                                </a:cubicBezTo>
                                <a:cubicBezTo>
                                  <a:pt x="742" y="66"/>
                                  <a:pt x="700" y="22"/>
                                  <a:pt x="641" y="22"/>
                                </a:cubicBezTo>
                                <a:cubicBezTo>
                                  <a:pt x="583" y="22"/>
                                  <a:pt x="540" y="67"/>
                                  <a:pt x="540" y="121"/>
                                </a:cubicBezTo>
                                <a:cubicBezTo>
                                  <a:pt x="540" y="122"/>
                                  <a:pt x="540" y="122"/>
                                  <a:pt x="540" y="122"/>
                                </a:cubicBezTo>
                                <a:cubicBezTo>
                                  <a:pt x="540" y="176"/>
                                  <a:pt x="582" y="220"/>
                                  <a:pt x="640" y="220"/>
                                </a:cubicBezTo>
                                <a:close/>
                                <a:moveTo>
                                  <a:pt x="288" y="217"/>
                                </a:moveTo>
                                <a:cubicBezTo>
                                  <a:pt x="327" y="217"/>
                                  <a:pt x="327" y="217"/>
                                  <a:pt x="327" y="217"/>
                                </a:cubicBezTo>
                                <a:cubicBezTo>
                                  <a:pt x="370" y="87"/>
                                  <a:pt x="370" y="87"/>
                                  <a:pt x="370" y="87"/>
                                </a:cubicBezTo>
                                <a:cubicBezTo>
                                  <a:pt x="413" y="217"/>
                                  <a:pt x="413" y="217"/>
                                  <a:pt x="413" y="217"/>
                                </a:cubicBezTo>
                                <a:cubicBezTo>
                                  <a:pt x="452" y="217"/>
                                  <a:pt x="452" y="217"/>
                                  <a:pt x="452" y="217"/>
                                </a:cubicBezTo>
                                <a:cubicBezTo>
                                  <a:pt x="514" y="26"/>
                                  <a:pt x="514" y="26"/>
                                  <a:pt x="514" y="26"/>
                                </a:cubicBezTo>
                                <a:cubicBezTo>
                                  <a:pt x="470" y="26"/>
                                  <a:pt x="470" y="26"/>
                                  <a:pt x="470" y="26"/>
                                </a:cubicBezTo>
                                <a:cubicBezTo>
                                  <a:pt x="431" y="156"/>
                                  <a:pt x="431" y="156"/>
                                  <a:pt x="431" y="156"/>
                                </a:cubicBezTo>
                                <a:cubicBezTo>
                                  <a:pt x="389" y="25"/>
                                  <a:pt x="389" y="25"/>
                                  <a:pt x="389" y="25"/>
                                </a:cubicBezTo>
                                <a:cubicBezTo>
                                  <a:pt x="352" y="25"/>
                                  <a:pt x="352" y="25"/>
                                  <a:pt x="352" y="25"/>
                                </a:cubicBezTo>
                                <a:cubicBezTo>
                                  <a:pt x="310" y="156"/>
                                  <a:pt x="310" y="156"/>
                                  <a:pt x="310" y="156"/>
                                </a:cubicBezTo>
                                <a:cubicBezTo>
                                  <a:pt x="271" y="26"/>
                                  <a:pt x="271" y="26"/>
                                  <a:pt x="271" y="26"/>
                                </a:cubicBezTo>
                                <a:cubicBezTo>
                                  <a:pt x="227" y="26"/>
                                  <a:pt x="227" y="26"/>
                                  <a:pt x="227" y="26"/>
                                </a:cubicBezTo>
                                <a:lnTo>
                                  <a:pt x="288" y="217"/>
                                </a:lnTo>
                                <a:close/>
                                <a:moveTo>
                                  <a:pt x="78" y="217"/>
                                </a:moveTo>
                                <a:cubicBezTo>
                                  <a:pt x="117" y="217"/>
                                  <a:pt x="117" y="217"/>
                                  <a:pt x="117" y="217"/>
                                </a:cubicBezTo>
                                <a:cubicBezTo>
                                  <a:pt x="195" y="26"/>
                                  <a:pt x="195" y="26"/>
                                  <a:pt x="195" y="26"/>
                                </a:cubicBezTo>
                                <a:cubicBezTo>
                                  <a:pt x="149" y="26"/>
                                  <a:pt x="149" y="26"/>
                                  <a:pt x="149" y="26"/>
                                </a:cubicBezTo>
                                <a:cubicBezTo>
                                  <a:pt x="98" y="165"/>
                                  <a:pt x="98" y="165"/>
                                  <a:pt x="98" y="165"/>
                                </a:cubicBezTo>
                                <a:cubicBezTo>
                                  <a:pt x="46" y="26"/>
                                  <a:pt x="46" y="26"/>
                                  <a:pt x="46" y="26"/>
                                </a:cubicBezTo>
                                <a:cubicBezTo>
                                  <a:pt x="0" y="26"/>
                                  <a:pt x="0" y="26"/>
                                  <a:pt x="0" y="26"/>
                                </a:cubicBezTo>
                                <a:lnTo>
                                  <a:pt x="78" y="217"/>
                                </a:lnTo>
                                <a:close/>
                              </a:path>
                            </a:pathLst>
                          </a:custGeom>
                          <a:solidFill>
                            <a:srgbClr val="C100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07F32B21" id="TeVerwijderenShape_1" o:spid="_x0000_s1026" editas="canvas" style="position:absolute;margin-left:0;margin-top:0;width:595pt;height:842pt;z-index:-251656192;mso-position-horizontal-relative:page;mso-position-vertical-relative:page" coordsize="75565,1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65;height:106934;visibility:visible;mso-wrap-style:square">
                <v:fill o:detectmouseclick="t"/>
                <v:path o:connecttype="none"/>
              </v:shape>
              <v:group id="Group 471" o:spid="_x0000_s1028" style="position:absolute;left:9144;top:3771;width:9359;height:8808" coordorigin="1440,594" coordsize="1474,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472" o:spid="_x0000_s1029" style="position:absolute;left:1440;top:594;width:961;height:356;visibility:visible;mso-wrap-style:square;v-text-anchor:top" coordsize="192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" path="m1669,645v-93,,-174,-75,-174,-192c1495,451,1495,451,1495,451v,-120,78,-191,174,-191c1762,260,1849,337,1849,451v,2,,2,,2c1849,567,1762,645,1669,645xm1656,711v91,,150,-51,190,-110c1846,700,1846,700,1846,700v74,,74,,74,c1920,,1920,,1920,v-74,,-74,,-74,c1846,299,1846,299,1846,299,1808,243,1748,194,1656,194v-119,,-237,96,-237,258c1419,454,1419,454,1419,454v,163,118,257,237,257xm1057,652v-67,,-125,-36,-125,-98c932,552,932,552,932,552v,-63,52,-103,145,-103c1138,449,1187,459,1223,470v,48,,48,,48c1223,597,1148,652,1057,652xm1043,711v87,,145,-40,179,-85c1222,700,1222,700,1222,700v71,,71,,71,c1293,397,1293,397,1293,397v,-63,-17,-111,-51,-145c1206,216,1152,197,1082,197v-72,,-126,17,-180,42c924,299,924,299,924,299v46,-21,92,-36,150,-36c1168,263,1222,309,1222,398v,17,,17,,17c1178,403,1133,394,1070,394v-126,,-213,56,-213,161c857,556,857,556,857,556v,102,94,155,186,155xm680,709v35,,63,-8,89,-21c769,625,769,625,769,625v-26,12,-47,17,-72,17c647,642,614,620,614,559v,-290,,-290,,-290c771,269,771,269,771,269v,-65,,-65,,-65c614,204,614,204,614,204v,-150,,-150,,-150c540,54,540,54,540,54v,150,,150,,150c471,204,471,204,471,204v,65,,65,,65c540,269,540,269,540,269v,300,,300,,300c540,670,600,709,680,709xm205,710v99,,177,-55,177,-149c382,559,382,559,382,559,382,470,299,440,223,417,156,397,95,379,95,332v,-2,,-2,,-2c95,289,132,258,191,258v48,,101,18,147,48c371,250,371,250,371,250,321,217,253,195,193,195,95,195,24,252,24,338v,1,,1,,1c24,431,110,458,188,480v65,18,124,37,124,87c312,569,312,569,312,569v,48,-43,79,-103,79c151,648,91,625,37,584,,637,,637,,637v56,45,134,73,205,73xe" fillcolor="#532b1f" stroked="f">
                  <v:path arrowok="t" o:connecttype="custom" o:connectlocs="748,227;835,130;925,227;829,356;924,350;961,0;924,150;710,226;829,356;466,277;539,225;612,259;522,356;612,350;647,199;542,99;462,150;612,199;536,197;429,278;340,355;385,313;307,280;386,135;307,102;270,27;236,102;270,135;340,355;191,281;112,209;48,165;169,153;97,98;12,170;156,284;105,324;0,319" o:connectangles="0,0,0,0,0,0,0,0,0,0,0,0,0,0,0,0,0,0,0,0,0,0,0,0,0,0,0,0,0,0,0,0,0,0,0,0,0,0"/>
                  <o:lock v:ext="edit" verticies="t"/>
                </v:shape>
                <v:shape id="Freeform 473" o:spid="_x0000_s1030" style="position:absolute;left:2559;top:603;width:298;height:348;visibility:visible;mso-wrap-style:square;v-text-anchor:top" coordsize="59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" path="m217,629c135,629,77,574,77,502v,-2,,-2,,-2c77,443,117,389,206,356,385,541,385,541,385,541v-49,54,-104,88,-168,88xm236,285c185,230,168,201,168,161v,-2,,-2,,-2c168,105,210,62,270,62v55,,95,40,95,93c365,157,365,157,365,157v,58,-44,99,-129,128xm537,697v58,-44,58,-44,58,-44c478,533,478,533,478,533v36,-48,67,-106,97,-169c512,335,512,335,512,335v-24,56,-51,107,-80,150c278,328,278,328,278,328,376,294,436,239,436,154v,-2,,-2,,-2c436,68,367,,273,,167,,96,71,96,159v,2,,2,,2c96,214,117,255,163,309,60,349,,414,,503v,2,,2,,2c,617,91,693,212,693v87,,158,-38,220,-105l537,697xe" fillcolor="#a60063" stroked="f">
                  <v:path arrowok="t" o:connecttype="custom" o:connectlocs="109,314;39,251;39,250;103,178;193,270;109,314;118,142;84,80;84,79;135,31;183,77;183,78;118,142;269,348;298,326;239,266;288,182;256,167;216,242;139,164;218,77;218,76;137,0;48,79;48,80;82,154;0,251;0,252;106,346;216,294;269,348" o:connectangles="0,0,0,0,0,0,0,0,0,0,0,0,0,0,0,0,0,0,0,0,0,0,0,0,0,0,0,0,0,0,0"/>
                  <o:lock v:ext="edit" verticies="t"/>
                </v:shape>
                <v:shape id="Freeform 474" o:spid="_x0000_s1031" style="position:absolute;left:1445;top:1074;width:1017;height:356;visibility:visible;mso-wrap-style:square;v-text-anchor:top" coordsize="20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" path="m1598,700v73,,73,,73,c1671,416,1671,416,1671,416v,-93,64,-155,149,-155c1908,261,1958,318,1958,411v,289,,289,,289c2032,700,2032,700,2032,700v,-308,,-308,,-308c2032,274,1961,194,1841,194v-85,,-137,43,-170,97c1671,,1671,,1671,v-73,,-73,,-73,l1598,700xm1283,712v93,,152,-40,202,-96c1438,572,1438,572,1438,572v-39,42,-88,74,-151,74c1183,646,1104,560,1104,453v,-2,,-2,,-2c1104,344,1181,259,1282,259v67,,111,33,151,75c1482,282,1482,282,1482,282v-47,-49,-105,-88,-199,-88c1138,194,1028,313,1028,453v,2,,2,,2c1028,594,1138,712,1283,712xm757,710v99,,176,-55,176,-149c933,559,933,559,933,559,933,470,851,440,774,417,708,397,646,379,646,332v,-2,,-2,,-2c646,289,684,258,742,258v48,,101,18,147,48c923,250,923,250,923,250,872,217,805,195,744,195v-98,,-169,57,-169,143c575,339,575,339,575,339v,92,87,119,164,141c805,498,863,517,863,567v,2,,2,,2c863,617,820,648,761,648v-59,,-119,-23,-172,-64c551,637,551,637,551,637v56,45,135,73,206,73xm75,425c85,328,150,256,237,256v99,,150,79,158,169l75,425xm248,712v94,,155,-37,205,-93c407,578,407,578,407,578v-41,42,-89,70,-157,70c162,648,86,587,75,480v394,,394,,394,c470,471,470,465,470,456,470,311,385,194,239,194,101,194,,309,,452v,2,,2,,2c,607,112,712,248,712xe" fillcolor="#532b1f" stroked="f">
                  <v:path arrowok="t" o:connecttype="custom" o:connectlocs="800,350;836,350;836,208;911,131;980,206;980,350;1017,350;1017,196;921,97;836,146;836,0;800,0;800,350;642,356;743,308;720,286;644,323;553,227;553,226;642,130;717,167;742,141;642,97;515,227;515,228;642,356;379,355;467,281;467,280;387,209;323,166;323,165;371,129;445,153;462,125;372,98;288,169;288,170;370,240;432,284;432,285;381,324;295,292;276,319;379,355;38,213;119,128;198,213;38,213;124,356;227,310;204,289;125,324;38,240;235,240;235,228;120,97;0,226;0,227;124,356" o:connectangles="0,0,0,0,0,0,0,0,0,0,0,0,0,0,0,0,0,0,0,0,0,0,0,0,0,0,0,0,0,0,0,0,0,0,0,0,0,0,0,0,0,0,0,0,0,0,0,0,0,0,0,0,0,0,0,0,0,0,0,0"/>
                  <o:lock v:ext="edit" verticies="t"/>
                </v:shape>
                <v:shape id="Freeform 475" o:spid="_x0000_s1032" style="position:absolute;left:2617;top:1083;width:297;height:348;visibility:visible;mso-wrap-style:square;v-text-anchor:top" coordsize="594,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" path="m217,629c134,629,76,574,76,502v,-2,,-2,,-2c76,443,116,389,205,356,385,541,385,541,385,541v-49,54,-105,88,-168,88xm235,285c184,230,168,201,168,161v,-2,,-2,,-2c168,105,209,62,269,62v55,,95,40,95,93c364,157,364,157,364,157v,58,-44,99,-129,128xm536,697v58,-44,58,-44,58,-44c477,533,477,533,477,533v36,-48,67,-106,97,-169c511,335,511,335,511,335v-24,56,-51,107,-80,150c277,328,277,328,277,328,375,294,435,239,435,154v,-2,,-2,,-2c435,68,366,,272,,166,,95,71,95,159v,2,,2,,2c95,214,116,255,162,309,59,349,,414,,503v,2,,2,,2c,617,90,693,211,693v87,,158,-38,220,-105l536,697xe" fillcolor="#d8bb01" stroked="f">
                  <v:path arrowok="t" o:connecttype="custom" o:connectlocs="109,314;38,251;38,250;103,178;193,270;109,314;118,142;84,80;84,79;135,31;182,77;182,78;118,142;268,348;297,326;239,266;287,182;256,167;216,242;139,164;218,77;218,76;136,0;48,79;48,80;81,154;0,251;0,252;106,346;216,294;268,348" o:connectangles="0,0,0,0,0,0,0,0,0,0,0,0,0,0,0,0,0,0,0,0,0,0,0,0,0,0,0,0,0,0,0"/>
                  <o:lock v:ext="edit" verticies="t"/>
                </v:shape>
                <v:shape id="Freeform 476" o:spid="_x0000_s1033" style="position:absolute;left:1460;top:1581;width:987;height:400;visibility:visible;mso-wrap-style:square;v-text-anchor:top" coordsize="197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" path="m1881,655v35,,63,-8,89,-21c1970,571,1970,571,1970,571v-26,12,-47,17,-72,17c1848,588,1815,566,1815,505v,-290,,-290,,-290c1972,215,1972,215,1972,215v,-65,,-65,,-65c1815,150,1815,150,1815,150,1815,,1815,,1815,v-74,,-74,,-74,c1741,150,1741,150,1741,150v-70,,-70,,-70,c1671,215,1671,215,1671,215v70,,70,,70,c1741,515,1741,515,1741,515v,101,60,140,140,140xm1406,656v99,,177,-55,177,-149c1583,505,1583,505,1583,505v,-89,-83,-119,-159,-142c1357,343,1296,325,1296,278v,-2,,-2,,-2c1296,235,1333,204,1392,204v48,,101,18,147,48c1572,196,1572,196,1572,196v-50,-33,-118,-55,-178,-55c1296,141,1225,198,1225,284v,1,,1,,1c1225,377,1311,404,1389,426v65,18,124,37,124,87c1513,515,1513,515,1513,515v,48,-43,79,-103,79c1352,594,1292,571,1238,530v-37,53,-37,53,-37,53c1257,628,1335,656,1406,656xm863,592c758,592,680,505,680,399v,-2,,-2,,-2c680,292,754,205,861,205v105,,184,87,184,194c1045,401,1045,401,1045,401v,104,-74,191,-182,191xm861,658v150,,260,-119,260,-259c1121,397,1121,397,1121,397,1121,257,1012,140,863,140,713,140,604,259,604,399v,2,,2,,2c604,541,712,658,861,658xm251,591c159,591,71,514,71,399v,-2,,-2,,-2c71,284,159,206,251,206v94,,175,75,175,192c426,400,426,400,426,400v,120,-79,191,-175,191xm,800v74,,74,,74,c74,551,74,551,74,551v39,56,98,106,190,106c384,657,501,561,501,399v,-2,,-2,,-2c501,234,383,140,264,140v-91,,-150,50,-190,110c74,150,74,150,74,150,,150,,150,,150l,800xe" fillcolor="#83c2e4" stroked="f">
                  <v:path arrowok="t" o:connecttype="custom" o:connectlocs="986,317;950,294;908,108;987,75;908,0;871,75;836,108;871,258;704,328;792,253;649,139;697,102;787,98;613,142;695,213;757,258;620,265;704,328;340,200;431,103;523,201;431,329;561,199;302,200;431,329;36,200;126,103;213,200;0,400;37,276;251,200;132,70;37,75;0,400" o:connectangles="0,0,0,0,0,0,0,0,0,0,0,0,0,0,0,0,0,0,0,0,0,0,0,0,0,0,0,0,0,0,0,0,0,0"/>
                  <o:lock v:ext="edit" verticies="t"/>
                </v:shape>
              </v:group>
              <v:group id="Group 477" o:spid="_x0000_s1034" style="position:absolute;left:9086;top:101409;width:43879;height:1975" coordorigin="1431,15970" coordsize="691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478" o:spid="_x0000_s1035" style="position:absolute;left:1431;top:15970;width:1088;height:125;visibility:visible;mso-wrap-style:square;v-text-anchor:top" coordsize="217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" path="m2141,207v14,,25,-3,34,-8c2175,164,2175,164,2175,164v-7,4,-14,6,-21,6c2144,170,2140,165,2140,155v,-64,,-64,,-64c2175,91,2175,91,2175,91v,-36,,-36,,-36c2140,55,2140,55,2140,55v,-39,,-39,,-39c2097,16,2097,16,2097,16v,39,,39,,39c2079,55,2079,55,2079,55v,36,,36,,36c2097,91,2097,91,2097,91v,71,,71,,71c2097,197,2115,207,2141,207xm2000,205v43,,43,,43,c2043,,2043,,2043,v-43,,-43,,-43,l2000,205xm1910,205v42,,42,,42,c1952,55,1952,55,1952,55v-42,,-42,,-42,l1910,205xm1909,38v44,,44,,44,c1953,,1953,,1953,v-44,,-44,,-44,l1909,38xm1696,206v38,,38,,38,c1764,114,1764,114,1764,114v29,92,29,92,29,92c1831,206,1831,206,1831,206,1878,55,1878,55,1878,55v-43,,-43,,-43,c1811,146,1811,146,1811,146,1782,54,1782,54,1782,54v-36,,-36,,-36,c1717,146,1717,146,1717,146,1693,55,1693,55,1693,55v-43,,-43,,-43,l1696,206xm1441,118v3,-19,15,-32,33,-32c1492,86,1503,99,1505,118r-64,xm1478,208v27,,47,-11,61,-28c1515,159,1515,159,1515,159v-12,10,-22,15,-37,15c1459,174,1446,164,1442,145v104,,104,,104,c1546,141,1547,137,1547,133v,-42,-23,-81,-73,-81c1430,52,1399,87,1399,130v,1,,1,,1c1399,176,1433,208,1478,208xm1312,250v32,,49,-15,49,-48c1361,55,1361,55,1361,55v-43,,-43,,-43,c1318,199,1318,199,1318,199v,12,-6,17,-15,17c1294,215,1294,215,1294,215v,34,,34,,34c1300,250,1305,250,1312,250xm1317,38v45,,45,,45,c1362,,1362,,1362,v-45,,-45,,-45,l1317,38xm1167,207v14,,24,-3,33,-8c1200,164,1200,164,1200,164v-6,4,-13,6,-21,6c1170,170,1166,165,1166,155v,-64,,-64,,-64c1201,91,1201,91,1201,91v,-36,,-36,,-36c1166,55,1166,55,1166,55v,-39,,-39,,-39c1123,16,1123,16,1123,16v,39,,39,,39c1105,55,1105,55,1105,55v,36,,36,,36c1123,91,1123,91,1123,91v,71,,71,,71c1123,197,1141,207,1167,207xm999,178v-13,,-23,-7,-23,-18c976,159,976,159,976,159v,-13,11,-20,30,-20c1016,139,1025,141,1033,144v,8,,8,,8c1033,167,1019,178,999,178xm987,208v20,,35,-8,45,-19c1032,205,1032,205,1032,205v41,,41,,41,c1073,118,1073,118,1073,118v,-21,-5,-37,-16,-48c1046,59,1029,53,1006,53v-25,,-42,5,-58,12c959,97,959,97,959,97v13,-5,25,-8,41,-8c1021,89,1032,99,1032,117v,2,,2,,2c1022,116,1011,113,996,113v-36,,-61,15,-61,48c935,162,935,162,935,162v,29,23,46,52,46xm734,206v38,,38,,38,c802,114,802,114,802,114v29,92,29,92,29,92c869,206,869,206,869,206,916,55,916,55,916,55v-43,,-43,,-43,c849,146,849,146,849,146,820,54,820,54,820,54v-37,,-37,,-37,c755,146,755,146,755,146,731,55,731,55,731,55v-43,,-43,,-43,l734,206xm528,208v33,,58,-16,58,-49c586,159,586,159,586,159v,-28,-25,-38,-46,-45c524,108,510,104,510,96v,,,,,c510,90,515,85,526,85v11,,25,5,40,14c582,70,582,70,582,70,566,59,545,52,526,52v-30,,-54,17,-54,48c472,101,472,101,472,101v,29,23,38,44,45c533,151,547,154,547,163v,1,,1,,1c547,170,542,175,529,175v-14,,-31,-6,-47,-18c464,185,464,185,464,185v20,16,43,23,64,23xm333,118v3,-19,15,-32,32,-32c383,86,395,99,397,118r-64,xm370,208v27,,47,-11,61,-28c407,159,407,159,407,159v-12,10,-23,15,-37,15c351,174,338,164,333,145v105,,105,,105,c438,141,439,137,439,133,439,91,416,52,365,52v-43,,-74,35,-74,78c291,131,291,131,291,131v,45,33,77,79,77xm210,205v42,,42,,42,c252,55,252,55,252,55v-42,,-42,,-42,l210,205xm209,38v45,,45,,45,c254,,254,,254,,209,,209,,209,r,38xm,205v43,,43,,43,c43,145,43,145,43,145,66,121,66,121,66,121v61,84,61,84,61,84c179,205,179,205,179,205,95,92,95,92,95,92,175,9,175,9,175,9v-52,,-52,,-52,c43,94,43,94,43,94,43,9,43,9,43,9,,9,,9,,9l,205xe" fillcolor="#532b1f" stroked="f">
                  <v:path arrowok="t" o:connecttype="custom" o:connectlocs="1088,82;1070,46;1070,28;1049,28;1049,46;1000,103;1000,0;976,103;955,103;977,0;848,103;897,103;918,28;873,27;825,28;737,43;739,104;739,87;774,67;700,66;681,101;659,100;647,125;681,19;659,19;600,82;583,46;583,28;562,28;562,46;500,89;503,70;500,89;516,103;529,35;480,49;516,60;468,81;386,103;435,103;425,73;378,73;367,103;293,80;255,48;291,35;236,51;274,82;232,93;183,43;185,104;185,87;220,67;146,66;126,103;105,103;127,0;0,103;33,61;48,46;22,47;0,103" o:connectangles="0,0,0,0,0,0,0,0,0,0,0,0,0,0,0,0,0,0,0,0,0,0,0,0,0,0,0,0,0,0,0,0,0,0,0,0,0,0,0,0,0,0,0,0,0,0,0,0,0,0,0,0,0,0,0,0,0,0,0,0,0,0"/>
                  <o:lock v:ext="edit" verticies="t"/>
                </v:shape>
                <v:shape id="Freeform 479" o:spid="_x0000_s1036" style="position:absolute;left:1433;top:16155;width:295;height:126;visibility:visible;mso-wrap-style:square;v-text-anchor:top" coordsize="59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" path="m489,161v-34,,-58,-28,-58,-61c431,99,431,99,431,99v,-33,22,-60,57,-60c522,39,546,67,546,100v,1,,1,,1c546,134,524,161,489,161xm488,199v59,,102,-45,102,-99c590,99,590,99,590,99,590,45,547,1,489,1,430,1,387,46,387,100v,1,,1,,1c387,155,430,199,488,199xm247,195v44,,44,,44,c291,122,291,122,291,122v,-50,27,-75,65,-75c358,47,358,47,358,47v,-46,,-46,,-46c325,,303,19,291,47v,-42,,-42,,-42c247,5,247,5,247,5r,190xm98,161c68,161,43,136,43,100v,-1,,-1,,-1c43,63,68,38,98,38v30,,54,25,54,61c152,100,152,100,152,100v,37,-24,61,-54,61xm,252v44,,44,,44,c44,165,44,165,44,165v13,18,33,34,64,34c153,199,197,163,197,100v,-1,,-1,,-1c197,36,153,1,108,1,77,1,58,16,44,36,44,5,44,5,44,5,,5,,5,,5l,252xe" fillcolor="#ca721d" stroked="f">
                  <v:path arrowok="t" o:connecttype="custom" o:connectlocs="245,81;216,50;216,50;244,20;273,50;273,51;245,81;244,100;295,50;295,50;245,1;194,50;194,51;244,100;124,98;146,98;146,61;178,24;179,24;179,1;146,24;146,3;124,3;124,98;49,81;22,50;22,50;49,19;76,50;76,50;49,81;0,126;22,126;22,83;54,100;99,50;99,50;54,1;22,18;22,3;0,3;0,126" o:connectangles="0,0,0,0,0,0,0,0,0,0,0,0,0,0,0,0,0,0,0,0,0,0,0,0,0,0,0,0,0,0,0,0,0,0,0,0,0,0,0,0,0,0"/>
                  <o:lock v:ext="edit" verticies="t"/>
                </v:shape>
                <v:shape id="Freeform 480" o:spid="_x0000_s1037" style="position:absolute;left:1774;top:16124;width:113;height:131;visibility:visible;mso-wrap-style:square;v-text-anchor:top" coordsize="22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" path="m87,224c62,224,45,208,45,187v,-1,,-1,,-1c45,170,55,154,78,144v56,58,56,58,56,58c120,215,104,224,87,224xm93,104c79,88,74,79,74,66v,,,,,c74,48,86,35,104,35v17,,29,12,29,29c133,64,133,64,133,64v,18,-14,30,-40,40xm193,262v33,-24,33,-24,33,-24c186,198,186,198,186,198v13,-18,24,-37,34,-58c187,123,187,123,187,123v-8,17,-17,34,-27,48c117,127,117,127,117,127v33,-12,55,-32,55,-65c172,61,172,61,172,61,172,27,145,,105,,60,,33,30,33,64v,,,,,c33,83,39,99,54,117,19,132,,155,,188v,,,,,c,232,35,260,82,260v31,,56,-12,77,-32l193,262xe" fillcolor="#0091a5" stroked="f">
                  <v:path arrowok="t" o:connecttype="custom" o:connectlocs="44,112;23,94;23,93;39,72;67,101;44,112;47,52;37,33;37,33;52,18;67,32;67,32;47,52;97,131;113,119;93,99;110,70;94,62;80,86;59,64;86,31;86,31;53,0;17,32;17,32;27,59;0,94;0,94;41,130;80,114;97,131" o:connectangles="0,0,0,0,0,0,0,0,0,0,0,0,0,0,0,0,0,0,0,0,0,0,0,0,0,0,0,0,0,0,0"/>
                  <o:lock v:ext="edit" verticies="t"/>
                </v:shape>
                <v:shape id="Freeform 481" o:spid="_x0000_s1038" style="position:absolute;left:1928;top:16121;width:1349;height:133;visibility:visible;mso-wrap-style:square;v-text-anchor:top" coordsize="2696,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" path="m2598,229v-30,,-55,-24,-55,-61c2543,167,2543,167,2543,167v,-37,25,-61,55,-61c2627,106,2653,131,2653,167v,1,,1,,1c2653,204,2627,229,2598,229xm2587,267v31,,51,-16,65,-36c2652,263,2652,263,2652,263v44,,44,,44,c2696,,2696,,2696,v-44,,-44,,-44,c2652,102,2652,102,2652,102,2638,84,2618,69,2587,69v-45,,-88,35,-88,98c2499,168,2499,168,2499,168v,63,43,99,88,99xm2280,263v44,,44,,44,c2324,155,2324,155,2324,155v,-29,17,-47,42,-47c2392,108,2407,125,2407,155v,108,,108,,108c2451,263,2451,263,2451,263v,-122,,-122,,-122c2451,97,2426,69,2383,69v-30,,-47,15,-59,33c2324,73,2324,73,2324,73v-44,,-44,,-44,l2280,263xm2090,154v4,-29,22,-50,49,-50c2168,104,2184,126,2187,154r-97,xm2144,267v35,,60,-14,78,-36c2196,209,2196,209,2196,209v-15,15,-30,22,-51,22c2117,231,2095,214,2090,183v140,,140,,140,c2230,179,2231,175,2231,171v,-55,-31,-102,-92,-102c2085,69,2047,113,2047,168v,,,,,c2047,227,2089,267,2144,267xm1899,229v-30,,-55,-24,-55,-61c1844,167,1844,167,1844,167v,-37,25,-61,55,-61c1928,106,1954,131,1954,167v,1,,1,,1c1954,204,1928,229,1899,229xm1888,267v31,,51,-16,65,-36c1953,263,1953,263,1953,263v44,,44,,44,c1997,,1997,,1997,v-44,,-44,,-44,c1953,102,1953,102,1953,102,1939,84,1920,69,1888,69v-45,,-88,35,-88,98c1800,168,1800,168,1800,168v,63,44,99,88,99xm1706,263v43,,43,,43,c1749,73,1749,73,1749,73v-43,,-43,,-43,l1706,263xm1704,43v47,,47,,47,c1751,2,1751,2,1751,2v-47,,-47,,-47,l1704,43xm1514,154v4,-29,23,-50,50,-50c1593,104,1609,126,1612,154r-98,xm1569,267v35,,60,-14,78,-36c1621,209,1621,209,1621,209v-15,15,-30,22,-51,22c1541,231,1520,214,1515,183v140,,140,,140,c1655,179,1655,175,1655,171v,-55,-30,-102,-91,-102c1510,69,1471,113,1471,168v,,,,,c1471,227,1514,267,1569,267xm1331,263v43,,43,,43,c1374,190,1374,190,1374,190v,-50,27,-75,65,-75c1442,115,1442,115,1442,115v,-46,,-46,,-46c1408,68,1386,87,1374,115v,-42,,-42,,-42c1331,73,1331,73,1331,73r,190xm1141,154v4,-29,22,-50,49,-50c1219,104,1235,126,1238,154r-97,xm1195,267v35,,60,-14,78,-36c1247,209,1247,209,1247,209v-15,15,-30,22,-51,22c1168,231,1146,214,1141,183v140,,140,,140,c1281,179,1281,175,1281,171v,-55,-30,-102,-91,-102c1136,69,1097,113,1097,168v,,,,,c1097,227,1140,267,1195,267xm959,229v-30,,-55,-25,-55,-61c904,167,904,167,904,167v,-36,25,-61,55,-61c988,106,1013,131,1013,167v,1,,1,,1c1013,205,989,229,959,229xm969,267v45,,89,-36,89,-99c1058,167,1058,167,1058,167v,-63,-44,-98,-89,-98c938,69,919,84,905,104,905,,905,,905,,861,,861,,861,v,263,,263,,263c905,263,905,263,905,263v,-30,,-30,,-30c918,251,938,267,969,267xm710,263v43,,43,,43,c753,190,753,190,753,190v,-50,27,-75,65,-75c821,115,821,115,821,115v,-46,,-46,,-46c787,68,765,87,753,115v,-42,,-42,,-42c710,73,710,73,710,73r,190xm559,229v-33,,-58,-28,-58,-61c501,167,501,167,501,167v,-33,23,-60,58,-60c593,107,617,135,617,168v,1,,1,,1c617,202,595,229,559,229xm559,267v58,,102,-45,102,-99c661,167,661,167,661,167,661,113,618,69,559,69v-58,,-101,45,-101,99c458,169,458,169,458,169v,54,43,98,101,98xm318,229v-34,,-58,-28,-58,-61c260,167,260,167,260,167v,-33,23,-60,57,-60c352,107,376,135,376,168v,1,,1,,1c376,202,353,229,318,229xm317,267v59,,102,-45,102,-99c419,167,419,167,419,167,419,113,376,69,318,69v-58,,-101,45,-101,99c217,169,217,169,217,169v,54,42,98,100,98xm78,264v39,,39,,39,c195,73,195,73,195,73v-46,,-46,,-46,c98,212,98,212,98,212,47,73,47,73,47,73,,73,,73,,73l78,264xe" fillcolor="#0091a5" stroked="f">
                  <v:path arrowok="t" o:connecttype="custom" o:connectlocs="1272,83;1327,84;1327,115;1349,0;1294,34;1294,133;1163,77;1204,131;1192,34;1141,36;1070,52;1073,133;1073,115;1116,85;1024,84;923,84;978,83;945,133;999,131;977,51;901,84;875,131;854,131;876,1;758,77;758,77;811,104;828,91;736,84;666,131;720,57;688,57;666,131;619,77;637,115;571,91;595,34;598,133;452,83;507,84;529,84;453,52;431,131;485,133;377,95;411,34;355,36;251,84;309,84;280,133;280,34;280,133;130,83;188,84;210,84;109,84;39,132;75,36;0,36" o:connectangles="0,0,0,0,0,0,0,0,0,0,0,0,0,0,0,0,0,0,0,0,0,0,0,0,0,0,0,0,0,0,0,0,0,0,0,0,0,0,0,0,0,0,0,0,0,0,0,0,0,0,0,0,0,0,0,0,0,0,0"/>
                  <o:lock v:ext="edit" verticies="t"/>
                </v:shape>
                <v:shape id="Freeform 482" o:spid="_x0000_s1039" style="position:absolute;left:3335;top:16121;width:394;height:133;visibility:visible;mso-wrap-style:square;v-text-anchor:top" coordsize="788,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" path="m687,229v-34,,-58,-28,-58,-61c629,167,629,167,629,167v,-33,22,-60,57,-60c720,107,745,135,745,168v,1,,1,,1c745,202,722,229,687,229xm686,267v59,,102,-45,102,-99c788,167,788,167,788,167,788,113,745,69,687,69v-58,,-102,45,-102,99c585,169,585,169,585,169v,54,43,98,101,98xm447,229v-30,,-56,-25,-56,-61c391,167,391,167,391,167v,-36,26,-61,56,-61c476,106,501,131,501,167v,1,,1,,1c501,205,477,229,447,229xm457,267v45,,88,-36,88,-99c545,167,545,167,545,167v,-63,-43,-98,-88,-98c426,69,406,84,392,104,392,,392,,392,,349,,349,,349,v,263,,263,,263c392,263,392,263,392,263v,-30,,-30,,-30c406,251,426,267,457,267xm,263v44,,44,,44,c44,155,44,155,44,155v,-29,17,-47,41,-47c109,108,123,125,123,154v,109,,109,,109c167,263,167,263,167,263v,-108,,-108,,-108c167,125,184,108,207,108v25,,39,16,39,47c246,263,246,263,246,263v44,,44,,44,c290,141,290,141,290,141,290,95,264,69,223,69v-29,,-49,13,-64,33c149,82,129,69,102,69,73,69,56,84,44,101v,-28,,-28,,-28c,73,,73,,73l,263xe" fillcolor="#0091a5" stroked="f">
                  <v:path arrowok="t" o:connecttype="custom" o:connectlocs="344,114;315,84;315,83;343,53;373,84;373,84;344,114;343,133;394,84;394,83;344,34;293,84;293,84;343,133;224,114;196,84;196,83;224,53;251,83;251,84;224,114;229,133;273,84;273,83;229,34;196,52;196,0;175,0;175,131;196,131;196,116;229,133;0,131;22,131;22,77;43,54;62,77;62,131;84,131;84,77;104,54;123,77;123,131;145,131;145,70;112,34;80,51;51,34;22,50;22,36;0,36;0,131" o:connectangles="0,0,0,0,0,0,0,0,0,0,0,0,0,0,0,0,0,0,0,0,0,0,0,0,0,0,0,0,0,0,0,0,0,0,0,0,0,0,0,0,0,0,0,0,0,0,0,0,0,0,0,0"/>
                  <o:lock v:ext="edit" verticies="t"/>
                </v:shape>
                <v:shape id="Freeform 483" o:spid="_x0000_s1040" style="position:absolute;left:3775;top:16124;width:113;height:131;visibility:visible;mso-wrap-style:square;v-text-anchor:top" coordsize="22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" path="m87,224c62,224,45,208,45,187v,-1,,-1,,-1c45,170,55,154,78,144v56,58,56,58,56,58c120,215,104,224,87,224xm93,104c79,88,74,79,74,66v,,,,,c74,48,86,35,104,35v17,,29,12,29,29c133,64,133,64,133,64v,18,-14,30,-40,40xm193,262v33,-24,33,-24,33,-24c186,198,186,198,186,198v13,-18,24,-37,34,-58c187,123,187,123,187,123v-8,17,-17,34,-27,48c117,127,117,127,117,127v33,-12,55,-32,55,-65c172,61,172,61,172,61,172,27,145,,105,,60,,33,30,33,64v,,,,,c33,83,39,99,54,117,19,132,,155,,188v,,,,,c,232,35,260,83,260v30,,55,-12,77,-32l193,262xe" fillcolor="#532579" stroked="f">
                  <v:path arrowok="t" o:connecttype="custom" o:connectlocs="44,112;23,94;23,93;39,72;67,101;44,112;47,52;37,33;37,33;52,18;67,32;67,32;47,52;97,131;113,119;93,99;110,70;94,62;80,86;59,64;86,31;86,31;53,0;17,32;17,32;27,59;0,94;0,94;42,130;80,114;97,131" o:connectangles="0,0,0,0,0,0,0,0,0,0,0,0,0,0,0,0,0,0,0,0,0,0,0,0,0,0,0,0,0,0,0"/>
                  <o:lock v:ext="edit" verticies="t"/>
                </v:shape>
                <v:shape id="Freeform 484" o:spid="_x0000_s1041" style="position:absolute;left:3939;top:16121;width:422;height:133;visibility:visible;mso-wrap-style:square;v-text-anchor:top" coordsize="842,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" path="m741,229v-34,,-58,-28,-58,-61c683,167,683,167,683,167v,-33,22,-60,57,-60c774,107,798,135,798,168v,1,,1,,1c798,202,776,229,741,229xm740,267v59,,102,-45,102,-99c842,167,842,167,842,167,842,113,799,69,741,69v-59,,-102,45,-102,99c639,169,639,169,639,169v,54,43,98,101,98xm499,229v-33,,-58,-28,-58,-61c441,167,441,167,441,167v,-33,23,-60,58,-60c533,107,557,135,557,168v,1,,1,,1c557,202,535,229,499,229xm499,267v58,,102,-45,102,-99c601,167,601,167,601,167,601,113,558,69,499,69v-58,,-101,45,-101,99c398,169,398,169,398,169v,54,43,98,101,98xm147,264v39,,39,,39,c228,134,228,134,228,134v43,130,43,130,43,130c310,264,310,264,310,264,372,73,372,73,372,73v-43,,-43,,-43,c290,203,290,203,290,203,247,72,247,72,247,72v-37,,-37,,-37,c168,203,168,203,168,203,130,73,130,73,130,73v-45,,-45,,-45,l147,264xm,263v43,,43,,43,c43,,43,,43,,,,,,,l,263xe" fillcolor="#532579" stroked="f">
                  <v:path arrowok="t" o:connecttype="custom" o:connectlocs="371,114;342,84;342,83;371,53;400,84;400,84;371,114;371,133;422,84;422,83;371,34;320,84;320,84;371,133;250,114;221,84;221,83;250,53;279,84;279,84;250,114;250,133;301,84;301,83;250,34;199,84;199,84;250,133;74,132;93,132;114,67;136,132;155,132;186,36;165,36;145,101;124,36;105,36;84,101;65,36;43,36;74,132;0,131;22,131;22,0;0,0;0,131" o:connectangles="0,0,0,0,0,0,0,0,0,0,0,0,0,0,0,0,0,0,0,0,0,0,0,0,0,0,0,0,0,0,0,0,0,0,0,0,0,0,0,0,0,0,0,0,0,0,0"/>
                  <o:lock v:ext="edit" verticies="t"/>
                </v:shape>
                <v:shape id="Freeform 485" o:spid="_x0000_s1042" style="position:absolute;left:4407;top:16124;width:113;height:131;visibility:visible;mso-wrap-style:square;v-text-anchor:top" coordsize="22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" path="m87,224c62,224,45,208,45,187v,-1,,-1,,-1c45,170,55,154,78,144v56,58,56,58,56,58c120,215,104,224,87,224xm93,104c79,88,74,79,74,66v,,,,,c74,48,86,35,104,35v17,,29,12,29,29c133,64,133,64,133,64v,18,-14,30,-40,40xm193,262v33,-24,33,-24,33,-24c186,198,186,198,186,198v13,-18,24,-37,34,-58c187,123,187,123,187,123v-8,17,-17,34,-27,48c117,127,117,127,117,127v33,-12,55,-32,55,-65c172,61,172,61,172,61,172,27,145,,105,,60,,33,30,33,64v,,,,,c33,83,39,99,54,117,19,132,,155,,188v,,,,,c,232,35,260,82,260v31,,56,-12,77,-32l193,262xe" fillcolor="#118f40" stroked="f">
                  <v:path arrowok="t" o:connecttype="custom" o:connectlocs="44,112;23,94;23,93;39,72;67,101;44,112;47,52;37,33;37,33;52,18;67,32;67,32;47,52;97,131;113,119;93,99;110,70;94,62;80,86;59,64;86,31;86,31;53,0;17,32;17,32;27,59;0,94;0,94;41,130;80,114;97,131" o:connectangles="0,0,0,0,0,0,0,0,0,0,0,0,0,0,0,0,0,0,0,0,0,0,0,0,0,0,0,0,0,0,0"/>
                  <o:lock v:ext="edit" verticies="t"/>
                </v:shape>
                <v:shape id="Freeform 486" o:spid="_x0000_s1043" style="position:absolute;left:4562;top:16121;width:107;height:133;visibility:visible;mso-wrap-style:square;v-text-anchor:top" coordsize="21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" path="m169,263v44,,44,,44,c213,,213,,213,,169,,169,,169,r,263xm79,266v16,,28,-4,39,-10c118,221,118,221,118,221v-9,4,-17,6,-27,6c76,227,68,220,68,203v,-93,,-93,,-93c119,110,119,110,119,110v,-37,,-37,,-37c68,73,68,73,68,73v,-53,,-53,,-53c24,20,24,20,24,20v,53,,53,,53c,73,,73,,73v,37,,37,,37c24,110,24,110,24,110v,100,,100,,100c24,252,47,266,79,266xe" fillcolor="#118f40" stroked="f">
                  <v:path arrowok="t" o:connecttype="custom" o:connectlocs="85,132;107,132;107,0;85,0;85,132;40,133;59,128;59,111;46,114;34,102;34,55;60,55;60,37;34,37;34,10;12,10;12,37;0,37;0,55;12,55;12,105;40,133" o:connectangles="0,0,0,0,0,0,0,0,0,0,0,0,0,0,0,0,0,0,0,0,0,0"/>
                  <o:lock v:ext="edit" verticies="t"/>
                </v:shape>
                <v:shape id="Freeform 487" o:spid="_x0000_s1044" style="position:absolute;left:4721;top:16121;width:1057;height:134;visibility:visible;mso-wrap-style:square;v-text-anchor:top" coordsize="211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" path="m1823,263v44,,44,,44,c1867,155,1867,155,1867,155v,-29,16,-47,40,-47c1932,108,1946,125,1946,154v,109,,109,,109c1990,263,1990,263,1990,263v,-108,,-108,,-108c1990,125,2007,108,2030,108v25,,39,16,39,47c2069,263,2069,263,2069,263v43,,43,,43,c2112,141,2112,141,2112,141v,-46,-25,-72,-66,-72c2017,69,1997,82,1982,102,1972,82,1952,69,1925,69v-29,,-46,15,-58,32c1867,73,1867,73,1867,73v-44,,-44,,-44,l1823,263xm1660,267v30,,47,-16,59,-34c1719,263,1719,263,1719,263v44,,44,,44,c1763,73,1763,73,1763,73v-44,,-44,,-44,c1719,180,1719,180,1719,180v,29,-17,47,-42,47c1651,227,1636,210,1636,181v,-108,,-108,,-108c1592,73,1592,73,1592,73v,121,,121,,121c1592,238,1617,267,1660,267xm1404,154v4,-29,23,-50,50,-50c1483,104,1499,126,1502,154r-98,xm1459,267v35,,60,-14,78,-36c1511,209,1511,209,1511,209v-15,15,-30,22,-51,22c1431,231,1410,214,1405,183v140,,140,,140,c1545,179,1545,175,1545,171v,-55,-30,-102,-91,-102c1400,69,1361,113,1361,168v,,,,,c1361,227,1404,267,1459,267xm1143,263v43,,43,,43,c1186,155,1186,155,1186,155v,-29,18,-47,43,-47c1255,108,1270,125,1270,155v,108,,108,,108c1313,263,1313,263,1313,263v,-122,,-122,,-122c1313,97,1289,69,1246,69v-30,,-47,15,-60,33c1186,73,1186,73,1186,73v-43,,-43,,-43,l1143,263xm953,154v3,-29,22,-50,49,-50c1031,104,1047,126,1050,154r-97,xm1007,267v35,,60,-14,78,-36c1059,209,1059,209,1059,209v-15,15,-30,22,-51,22c980,231,958,214,953,183v140,,140,,140,c1093,179,1093,175,1093,171v,-55,-30,-102,-91,-102c948,69,909,113,909,168v,,,,,c909,227,952,267,1007,267xm691,263v43,,43,,43,c734,155,734,155,734,155v,-29,18,-47,43,-47c803,108,818,125,818,155v,108,,108,,108c861,263,861,263,861,263v,-122,,-122,,-122c861,97,837,69,794,69v-30,,-47,15,-60,33c734,,734,,734,,691,,691,,691,r,263xm602,266v17,,28,-4,39,-10c641,221,641,221,641,221v-8,4,-17,6,-27,6c599,227,591,220,591,203v,-93,,-93,,-93c642,110,642,110,642,110v,-37,,-37,,-37c591,73,591,73,591,73v,-53,,-53,,-53c547,20,547,20,547,20v,53,,53,,53c523,73,523,73,523,73v,37,,37,,37c547,110,547,110,547,110v,100,,100,,100c547,252,570,266,602,266xm392,235v-21,,-37,-10,-37,-29c355,205,355,205,355,205v,-19,16,-31,44,-31c417,174,431,177,443,181v,13,,13,,13c443,218,421,235,392,235xm379,267v30,,49,-13,62,-28c441,263,441,263,441,263v43,,43,,43,c484,150,484,150,484,150v,-25,-7,-45,-21,-59c450,78,429,70,400,70v-30,,-50,6,-71,16c340,120,340,120,340,120v18,-7,33,-12,55,-12c425,108,442,122,442,149v,5,,5,,5c427,149,412,146,391,146v-47,,-79,20,-79,61c312,208,312,208,312,208v,38,32,59,67,59xm86,230c62,230,44,214,44,193v,-1,,-1,,-1c44,176,54,160,78,150v56,58,56,58,56,58c120,221,104,230,86,230xm93,110c79,94,74,85,74,72v,,,,,c74,54,86,41,104,41v17,,29,12,29,29c133,70,133,70,133,70v,18,-14,30,-40,40xm193,268v33,-24,33,-24,33,-24c186,204,186,204,186,204v13,-18,24,-37,34,-58c187,129,187,129,187,129v-9,17,-18,34,-27,48c116,133,116,133,116,133v34,-12,56,-32,56,-65c172,67,172,67,172,67,172,33,145,6,105,6,60,6,32,36,32,70v,,,,,c32,89,39,105,53,123,19,138,,161,,194v,,,,,c,238,35,266,82,266v30,,56,-12,77,-32l193,268xe" fillcolor="#821b6a" stroked="f">
                  <v:path arrowok="t" o:connecttype="custom" o:connectlocs="934,78;974,132;1016,54;1057,132;992,51;934,37;831,134;882,132;860,90;819,37;831,134;752,77;769,116;703,92;728,35;730,134;594,78;636,132;624,35;572,37;501,52;504,134;504,116;547,86;455,84;367,132;409,78;431,71;367,0;301,133;307,114;321,55;296,10;262,37;274,105;178,103;222,91;190,134;242,132;200,35;198,54;196,73;190,134;22,96;43,115;37,36;67,35;113,122;94,65;86,34;16,35;0,97;80,117" o:connectangles="0,0,0,0,0,0,0,0,0,0,0,0,0,0,0,0,0,0,0,0,0,0,0,0,0,0,0,0,0,0,0,0,0,0,0,0,0,0,0,0,0,0,0,0,0,0,0,0,0,0,0,0,0"/>
                  <o:lock v:ext="edit" verticies="t"/>
                </v:shape>
                <v:shape id="Freeform 488" o:spid="_x0000_s1045" style="position:absolute;left:5829;top:16124;width:113;height:131;visibility:visible;mso-wrap-style:square;v-text-anchor:top" coordsize="22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" path="m87,224c62,224,45,208,45,187v,-1,,-1,,-1c45,170,55,154,78,144v57,58,57,58,57,58c120,215,104,224,87,224xm93,104c79,88,74,79,74,66v,,,,,c74,48,87,35,105,35v16,,28,12,28,29c133,64,133,64,133,64v,18,-14,30,-40,40xm193,262v33,-24,33,-24,33,-24c186,198,186,198,186,198v13,-18,24,-37,35,-58c187,123,187,123,187,123v-8,17,-17,34,-27,48c117,127,117,127,117,127v33,-12,55,-32,55,-65c172,61,172,61,172,61,172,27,145,,105,,60,,33,30,33,64v,,,,,c33,83,39,99,54,117,19,132,,155,,188v,,,,,c,232,35,260,83,260v30,,55,-12,77,-32l193,262xe" fillcolor="#0070b5" stroked="f">
                  <v:path arrowok="t" o:connecttype="custom" o:connectlocs="44,112;23,94;23,93;39,72;68,101;44,112;47,52;37,33;37,33;53,18;67,32;67,32;47,52;97,131;113,119;93,99;111,70;94,62;80,86;59,64;86,31;86,31;53,0;17,32;17,32;27,59;0,94;0,94;42,130;80,114;97,131" o:connectangles="0,0,0,0,0,0,0,0,0,0,0,0,0,0,0,0,0,0,0,0,0,0,0,0,0,0,0,0,0,0,0"/>
                  <o:lock v:ext="edit" verticies="t"/>
                </v:shape>
                <v:shape id="Freeform 489" o:spid="_x0000_s1046" style="position:absolute;left:5987;top:16122;width:1038;height:159;visibility:visible;mso-wrap-style:square;v-text-anchor:top" coordsize="207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" path="m1786,261v43,,43,,43,c1829,153,1829,153,1829,153v,-29,17,-47,41,-47c1894,106,1908,123,1908,152v,109,,109,,109c1952,261,1952,261,1952,261v,-108,,-108,,-108c1952,123,1969,106,1993,106v24,,38,16,38,47c2031,261,2031,261,2031,261v44,,44,,44,c2075,139,2075,139,2075,139v,-46,-26,-72,-67,-72c1979,67,1959,80,1944,100,1934,80,1914,67,1887,67v-29,,-46,15,-58,32c1829,71,1829,71,1829,71v-43,,-43,,-43,l1786,261xm1622,265v30,,47,-16,60,-34c1682,261,1682,261,1682,261v44,,44,,44,c1726,71,1726,71,1726,71v-44,,-44,,-44,c1682,178,1682,178,1682,178v,29,-18,47,-43,47c1613,225,1598,208,1598,179v,-108,,-108,,-108c1555,71,1555,71,1555,71v,121,,121,,121c1555,236,1579,265,1622,265xm1452,261v44,,44,,44,c1496,71,1496,71,1496,71v-44,,-44,,-44,l1452,261xm1451,41v46,,46,,46,c1497,,1497,,1497,v-46,,-46,,-46,l1451,41xm1331,264v40,,71,-19,71,-59c1402,204,1402,204,1402,204v,-34,-32,-47,-59,-56c1320,141,1300,135,1300,121v,,,,,c1300,110,1309,102,1326,102v16,,36,7,54,18c1397,89,1397,89,1397,89,1377,76,1351,67,1327,67v-37,,-67,22,-67,58c1260,126,1260,126,1260,126v,36,31,48,59,56c1341,189,1362,194,1362,209v,,,,,c1362,222,1351,230,1332,230v-19,,-41,-8,-62,-24c1250,236,1250,236,1250,236v24,19,54,28,81,28xm1116,233v-21,,-37,-10,-37,-29c1079,203,1079,203,1079,203v,-19,16,-31,44,-31c1141,172,1155,175,1167,179v,13,,13,,13c1167,216,1145,233,1116,233xm1104,265v29,,49,-13,62,-28c1166,261,1166,261,1166,261v42,,42,,42,c1208,148,1208,148,1208,148v,-25,-6,-45,-20,-59c1174,76,1153,68,1125,68v-31,,-51,6,-72,16c1064,118,1064,118,1064,118v18,-7,33,-12,55,-12c1149,106,1166,120,1166,147v,5,,5,,5c1151,147,1136,144,1115,144v-47,,-79,20,-79,61c1036,206,1036,206,1036,206v,38,32,59,68,59xm820,261v44,,44,,44,c864,153,864,153,864,153v,-29,17,-47,43,-47c932,106,947,123,947,153v,108,,108,,108c991,261,991,261,991,261v,-122,,-122,,-122c991,95,966,67,923,67v-29,,-47,15,-59,33c864,71,864,71,864,71v-44,,-44,,-44,l820,261xm472,261v43,,43,,43,c515,153,515,153,515,153v,-29,17,-47,41,-47c580,106,594,123,594,152v,109,,109,,109c638,261,638,261,638,261v,-108,,-108,,-108c638,123,655,106,679,106v24,,38,16,38,47c717,261,717,261,717,261v44,,44,,44,c761,139,761,139,761,139,761,93,736,67,694,67v-29,,-49,13,-64,33c620,80,601,67,573,67v-29,,-45,15,-58,32c515,71,515,71,515,71v-43,,-43,,-43,l472,261xm337,212c283,71,283,71,283,71v-47,,-47,,-47,c315,261,315,261,315,261v-7,16,-14,22,-27,22c279,283,271,280,263,276v-15,32,-15,32,-15,32c261,315,275,319,293,319v31,,47,-14,63,-53c431,71,431,71,431,71v-45,,-45,,-45,l337,212xm97,209c68,209,43,187,43,156v,,,,,c43,124,67,103,97,103v31,,56,22,56,53c153,156,153,156,153,156v,31,-25,53,-56,53xm94,319v34,,61,-8,78,-25c188,278,196,254,196,222v,-151,,-151,,-151c153,71,153,71,153,71v,28,,28,,28c138,81,118,67,86,67,42,67,,100,,156v,1,,1,,1c,212,41,246,86,246v31,,51,-15,67,-35c153,225,153,225,153,225v,39,-21,59,-60,59c67,284,46,276,25,264,9,296,9,296,9,296v24,15,54,23,85,23xe" fillcolor="#0070b5" stroked="f">
                  <v:path arrowok="t" o:connecttype="custom" o:connectlocs="915,76;954,130;997,53;1038,130;972,50;915,35;811,132;863,130;841,89;799,35;811,132;748,35;726,20;726,0;701,102;650,60;690,60;630,62;681,104;635,103;558,116;562,86;558,116;583,130;594,44;532,59;583,76;518,103;432,130;474,76;496,69;432,35;236,130;278,53;319,130;359,76;381,69;287,33;236,35;142,35;144,141;147,159;193,35;22,78;77,78;47,159;98,35;43,33;43,123;47,142;47,159" o:connectangles="0,0,0,0,0,0,0,0,0,0,0,0,0,0,0,0,0,0,0,0,0,0,0,0,0,0,0,0,0,0,0,0,0,0,0,0,0,0,0,0,0,0,0,0,0,0,0,0,0,0,0"/>
                  <o:lock v:ext="edit" verticies="t"/>
                </v:shape>
                <v:shape id="Freeform 490" o:spid="_x0000_s1047" style="position:absolute;left:7076;top:16124;width:113;height:131;visibility:visible;mso-wrap-style:square;v-text-anchor:top" coordsize="22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" path="m86,224c62,224,44,208,44,187v,-1,,-1,,-1c44,170,54,154,78,144v56,58,56,58,56,58c119,215,104,224,86,224xm93,104c79,88,74,79,74,66v,,,,,c74,48,86,35,104,35v17,,28,12,28,29c132,64,132,64,132,64v,18,-13,30,-39,40xm193,262v33,-24,33,-24,33,-24c186,198,186,198,186,198v13,-18,24,-37,34,-58c186,123,186,123,186,123v-8,17,-17,34,-27,48c116,127,116,127,116,127v34,-12,56,-32,56,-65c172,61,172,61,172,61,172,27,145,,105,,60,,32,30,32,64v,,,,,c32,83,39,99,53,117,19,132,,155,,188v,,,,,c,232,35,260,82,260v30,,55,-12,77,-32l193,262xe" fillcolor="#c84784" stroked="f">
                  <v:path arrowok="t" o:connecttype="custom" o:connectlocs="43,112;22,94;22,93;39,72;67,101;43,112;47,52;37,33;37,33;52,18;66,32;66,32;47,52;97,131;113,119;93,99;110,70;93,62;80,86;58,64;86,31;86,31;53,0;16,32;16,32;27,59;0,94;0,94;41,130;80,114;97,131" o:connectangles="0,0,0,0,0,0,0,0,0,0,0,0,0,0,0,0,0,0,0,0,0,0,0,0,0,0,0,0,0,0,0"/>
                  <o:lock v:ext="edit" verticies="t"/>
                </v:shape>
                <v:shape id="Freeform 491" o:spid="_x0000_s1048" style="position:absolute;left:7238;top:16121;width:420;height:133;visibility:visible;mso-wrap-style:square;v-text-anchor:top" coordsize="838,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" path="m736,229v-33,,-58,-28,-58,-61c678,167,678,167,678,167v,-33,23,-60,58,-60c770,107,794,135,794,168v,1,,1,,1c794,202,772,229,736,229xm736,267v58,,102,-45,102,-99c838,167,838,167,838,167,838,113,795,69,736,69v-58,,-101,45,-101,99c635,169,635,169,635,169v,54,43,98,101,98xm496,264v40,,40,,40,c613,73,613,73,613,73v-45,,-45,,-45,c516,212,516,212,516,212,465,73,465,73,465,73v-47,,-47,,-47,l496,264xm295,235v-21,,-37,-10,-37,-29c258,205,258,205,258,205v,-19,17,-31,45,-31c320,174,335,177,346,181v,13,,13,,13c346,218,324,235,295,235xm283,267v29,,49,-13,62,-28c345,263,345,263,345,263v43,,43,,43,c388,150,388,150,388,150v,-25,-7,-45,-21,-59c354,78,332,70,304,70v-30,,-51,6,-72,16c244,120,244,120,244,120v17,-7,33,-12,54,-12c329,108,345,122,345,149v,5,,5,,5c331,149,315,146,294,146v-46,,-78,20,-78,61c216,208,216,208,216,208v,38,31,59,67,59xm,263v43,,43,,43,c43,155,43,155,43,155v,-29,18,-47,43,-47c112,108,127,125,127,155v,108,,108,,108c170,263,170,263,170,263v,-122,,-122,,-122c170,97,145,69,103,69,73,69,55,84,43,102,43,,43,,43,,,,,,,l,263xe" fillcolor="#c84784" stroked="f">
                  <v:path arrowok="t" o:connecttype="custom" o:connectlocs="369,114;340,84;340,83;369,53;398,84;398,84;369,114;369,133;420,84;420,83;369,34;318,84;318,84;369,133;249,132;269,132;307,36;285,36;259,106;233,36;209,36;249,132;148,117;129,103;129,102;152,87;173,90;173,97;148,117;142,133;173,119;173,131;194,131;194,75;184,45;152,35;116,43;122,60;149,54;173,74;173,77;147,73;108,103;108,104;142,133;0,131;22,131;22,77;43,54;64,77;64,131;85,131;85,70;52,34;22,51;22,0;0,0;0,131" o:connectangles="0,0,0,0,0,0,0,0,0,0,0,0,0,0,0,0,0,0,0,0,0,0,0,0,0,0,0,0,0,0,0,0,0,0,0,0,0,0,0,0,0,0,0,0,0,0,0,0,0,0,0,0,0,0,0,0,0,0"/>
                  <o:lock v:ext="edit" verticies="t"/>
                </v:shape>
                <v:shape id="Freeform 492" o:spid="_x0000_s1049" style="position:absolute;left:7704;top:16124;width:113;height:131;visibility:visible;mso-wrap-style:square;v-text-anchor:top" coordsize="22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" path="m86,224c62,224,44,208,44,187v,-1,,-1,,-1c44,170,54,154,78,144v56,58,56,58,56,58c120,215,104,224,86,224xm93,104c79,88,74,79,74,66v,,,,,c74,48,86,35,104,35v17,,28,12,28,29c132,64,132,64,132,64v,18,-13,30,-39,40xm193,262v33,-24,33,-24,33,-24c186,198,186,198,186,198v13,-18,24,-37,34,-58c186,123,186,123,186,123v-8,17,-17,34,-27,48c116,127,116,127,116,127v34,-12,56,-32,56,-65c172,61,172,61,172,61,172,27,145,,105,,60,,32,30,32,64v,,,,,c32,83,39,99,53,117,19,132,,155,,188v,,,,,c,232,35,260,82,260v30,,55,-12,77,-32l193,262xe" fillcolor="#c1001f" stroked="f">
                  <v:path arrowok="t" o:connecttype="custom" o:connectlocs="43,112;22,94;22,93;39,72;67,101;43,112;47,52;37,33;37,33;52,18;66,32;66,32;47,52;97,131;113,119;93,99;110,70;93,62;80,86;58,64;86,31;86,31;53,0;16,32;16,32;27,59;0,94;0,94;41,130;80,114;97,131" o:connectangles="0,0,0,0,0,0,0,0,0,0,0,0,0,0,0,0,0,0,0,0,0,0,0,0,0,0,0,0,0,0,0"/>
                  <o:lock v:ext="edit" verticies="t"/>
                </v:shape>
                <v:shape id="Freeform 493" o:spid="_x0000_s1050" style="position:absolute;left:7858;top:16144;width:483;height:110;visibility:visible;mso-wrap-style:square;v-text-anchor:top" coordsize="96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" path="m856,178v41,,41,,41,c897,109,897,109,897,109v69,,69,,69,c966,69,966,69,966,69v-69,,-69,,-69,c897,,897,,897,,856,,856,,856,v,69,,69,,69c787,69,787,69,787,69v,40,,40,,40c856,109,856,109,856,109r,69xm641,182v-34,,-58,-28,-58,-61c583,120,583,120,583,120v,-33,23,-60,57,-60c675,60,699,88,699,121v,1,,1,,1c699,155,676,182,641,182xm640,220v59,,102,-45,102,-99c742,120,742,120,742,120,742,66,700,22,641,22v-58,,-101,45,-101,99c540,122,540,122,540,122v,54,42,98,100,98xm288,217v39,,39,,39,c370,87,370,87,370,87v43,130,43,130,43,130c452,217,452,217,452,217,514,26,514,26,514,26v-44,,-44,,-44,c431,156,431,156,431,156,389,25,389,25,389,25v-37,,-37,,-37,c310,156,310,156,310,156,271,26,271,26,271,26v-44,,-44,,-44,l288,217xm78,217v39,,39,,39,c195,26,195,26,195,26v-46,,-46,,-46,c98,165,98,165,98,165,46,26,46,26,46,26,,26,,26,,26l78,217xe" fillcolor="#c1001f" stroked="f">
                  <v:path arrowok="t" o:connecttype="custom" o:connectlocs="428,89;449,89;449,55;483,55;483,35;449,35;449,0;428,0;428,35;394,35;394,55;428,55;428,89;321,91;292,61;292,60;320,30;350,61;350,61;321,91;320,110;371,61;371,60;321,11;270,61;270,61;320,110;144,109;164,109;185,44;207,109;226,109;257,13;235,13;216,78;195,13;176,13;155,78;136,13;114,13;144,109;39,109;59,109;98,13;75,13;49,83;23,13;0,13;39,109" o:connectangles="0,0,0,0,0,0,0,0,0,0,0,0,0,0,0,0,0,0,0,0,0,0,0,0,0,0,0,0,0,0,0,0,0,0,0,0,0,0,0,0,0,0,0,0,0,0,0,0,0"/>
                  <o:lock v:ext="edit" verticies="t"/>
                </v:shape>
              </v:group>
              <w10:wrap anchorx="page" anchory="page"/>
            </v:group>
          </w:pict>
        </mc:Fallback>
      </mc:AlternateContent>
    </w:r>
    <w:r w:rsidR="00E16A5B">
      <w:drawing>
        <wp:anchor distT="0" distB="0" distL="114300" distR="114300" simplePos="0" relativeHeight="251658240" behindDoc="1" locked="0" layoutInCell="0" allowOverlap="1" wp14:anchorId="1E6CDD23" wp14:editId="516C4BAD">
          <wp:simplePos x="0" y="0"/>
          <wp:positionH relativeFrom="rightMargin">
            <wp:align>right</wp:align>
          </wp:positionH>
          <wp:positionV relativeFrom="page">
            <wp:posOffset>0</wp:posOffset>
          </wp:positionV>
          <wp:extent cx="2600325" cy="1857375"/>
          <wp:effectExtent l="0" t="0" r="0" b="0"/>
          <wp:wrapNone/>
          <wp:docPr id="13" name="E2107211104ju 51,446 mm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2107211104ju 51,446 mm contact."/>
                  <pic:cNvPicPr/>
                </pic:nvPicPr>
                <pic:blipFill>
                  <a:blip r:embed="rId1">
                    <a:extLst>
                      <a:ext uri="{28A0092B-C50C-407E-A947-70E740481C1C}">
                        <a14:useLocalDpi xmlns:a14="http://schemas.microsoft.com/office/drawing/2010/main" val="0"/>
                      </a:ext>
                    </a:extLst>
                  </a:blip>
                  <a:stretch>
                    <a:fillRect/>
                  </a:stretch>
                </pic:blipFill>
                <pic:spPr>
                  <a:xfrm>
                    <a:off x="0" y="0"/>
                    <a:ext cx="2600325" cy="1857375"/>
                  </a:xfrm>
                  <a:prstGeom prst="rect">
                    <a:avLst/>
                  </a:prstGeom>
                </pic:spPr>
              </pic:pic>
            </a:graphicData>
          </a:graphic>
        </wp:anchor>
      </w:drawing>
    </w:r>
    <w:r w:rsidR="00E16A5B">
      <mc:AlternateContent>
        <mc:Choice Requires="wpc">
          <w:drawing>
            <wp:anchor distT="0" distB="0" distL="114300" distR="114300" simplePos="0" relativeHeight="251659776" behindDoc="1" locked="0" layoutInCell="1" allowOverlap="1" wp14:anchorId="429FFC05" wp14:editId="0E94334C">
              <wp:simplePos x="0" y="0"/>
              <wp:positionH relativeFrom="page">
                <wp:align>right</wp:align>
              </wp:positionH>
              <wp:positionV relativeFrom="page">
                <wp:align>top</wp:align>
              </wp:positionV>
              <wp:extent cx="3086282" cy="2159635"/>
              <wp:effectExtent l="0" t="0" r="0" b="0"/>
              <wp:wrapNone/>
              <wp:docPr id="11" name="JE2107211057JU RECHSTOV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Rectangle 11"/>
                      <wps:cNvSpPr>
                        <a:spLocks noChangeArrowheads="1"/>
                      </wps:cNvSpPr>
                      <wps:spPr bwMode="auto">
                        <a:xfrm>
                          <a:off x="342880" y="0"/>
                          <a:ext cx="2743018" cy="2008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12"/>
                      <wps:cNvSpPr>
                        <a:spLocks noEditPoints="1"/>
                      </wps:cNvSpPr>
                      <wps:spPr bwMode="auto">
                        <a:xfrm>
                          <a:off x="604702" y="447675"/>
                          <a:ext cx="1732280" cy="1246505"/>
                        </a:xfrm>
                        <a:custGeom>
                          <a:avLst/>
                          <a:gdLst>
                            <a:gd name="T0" fmla="*/ 2436 w 5457"/>
                            <a:gd name="T1" fmla="*/ 84 h 3925"/>
                            <a:gd name="T2" fmla="*/ 3966 w 5457"/>
                            <a:gd name="T3" fmla="*/ 78 h 3925"/>
                            <a:gd name="T4" fmla="*/ 522 w 5457"/>
                            <a:gd name="T5" fmla="*/ 170 h 3925"/>
                            <a:gd name="T6" fmla="*/ 3810 w 5457"/>
                            <a:gd name="T7" fmla="*/ 153 h 3925"/>
                            <a:gd name="T8" fmla="*/ 4729 w 5457"/>
                            <a:gd name="T9" fmla="*/ 78 h 3925"/>
                            <a:gd name="T10" fmla="*/ 1951 w 5457"/>
                            <a:gd name="T11" fmla="*/ 222 h 3925"/>
                            <a:gd name="T12" fmla="*/ 1442 w 5457"/>
                            <a:gd name="T13" fmla="*/ 74 h 3925"/>
                            <a:gd name="T14" fmla="*/ 4139 w 5457"/>
                            <a:gd name="T15" fmla="*/ 491 h 3925"/>
                            <a:gd name="T16" fmla="*/ 4660 w 5457"/>
                            <a:gd name="T17" fmla="*/ 580 h 3925"/>
                            <a:gd name="T18" fmla="*/ 2888 w 5457"/>
                            <a:gd name="T19" fmla="*/ 568 h 3925"/>
                            <a:gd name="T20" fmla="*/ 1630 w 5457"/>
                            <a:gd name="T21" fmla="*/ 568 h 3925"/>
                            <a:gd name="T22" fmla="*/ 5303 w 5457"/>
                            <a:gd name="T23" fmla="*/ 471 h 3925"/>
                            <a:gd name="T24" fmla="*/ 3283 w 5457"/>
                            <a:gd name="T25" fmla="*/ 516 h 3925"/>
                            <a:gd name="T26" fmla="*/ 5400 w 5457"/>
                            <a:gd name="T27" fmla="*/ 491 h 3925"/>
                            <a:gd name="T28" fmla="*/ 3135 w 5457"/>
                            <a:gd name="T29" fmla="*/ 523 h 3925"/>
                            <a:gd name="T30" fmla="*/ 3950 w 5457"/>
                            <a:gd name="T31" fmla="*/ 523 h 3925"/>
                            <a:gd name="T32" fmla="*/ 3535 w 5457"/>
                            <a:gd name="T33" fmla="*/ 522 h 3925"/>
                            <a:gd name="T34" fmla="*/ 1243 w 5457"/>
                            <a:gd name="T35" fmla="*/ 589 h 3925"/>
                            <a:gd name="T36" fmla="*/ 3392 w 5457"/>
                            <a:gd name="T37" fmla="*/ 558 h 3925"/>
                            <a:gd name="T38" fmla="*/ 954 w 5457"/>
                            <a:gd name="T39" fmla="*/ 985 h 3925"/>
                            <a:gd name="T40" fmla="*/ 2330 w 5457"/>
                            <a:gd name="T41" fmla="*/ 1034 h 3925"/>
                            <a:gd name="T42" fmla="*/ 1637 w 5457"/>
                            <a:gd name="T43" fmla="*/ 1032 h 3925"/>
                            <a:gd name="T44" fmla="*/ 501 w 5457"/>
                            <a:gd name="T45" fmla="*/ 1068 h 3925"/>
                            <a:gd name="T46" fmla="*/ 836 w 5457"/>
                            <a:gd name="T47" fmla="*/ 1035 h 3925"/>
                            <a:gd name="T48" fmla="*/ 470 w 5457"/>
                            <a:gd name="T49" fmla="*/ 1502 h 3925"/>
                            <a:gd name="T50" fmla="*/ 691 w 5457"/>
                            <a:gd name="T51" fmla="*/ 1373 h 3925"/>
                            <a:gd name="T52" fmla="*/ 1647 w 5457"/>
                            <a:gd name="T53" fmla="*/ 1383 h 3925"/>
                            <a:gd name="T54" fmla="*/ 204 w 5457"/>
                            <a:gd name="T55" fmla="*/ 1502 h 3925"/>
                            <a:gd name="T56" fmla="*/ 2088 w 5457"/>
                            <a:gd name="T57" fmla="*/ 1442 h 3925"/>
                            <a:gd name="T58" fmla="*/ 2484 w 5457"/>
                            <a:gd name="T59" fmla="*/ 1502 h 3925"/>
                            <a:gd name="T60" fmla="*/ 176 w 5457"/>
                            <a:gd name="T61" fmla="*/ 1753 h 3925"/>
                            <a:gd name="T62" fmla="*/ 462 w 5457"/>
                            <a:gd name="T63" fmla="*/ 1772 h 3925"/>
                            <a:gd name="T64" fmla="*/ 1687 w 5457"/>
                            <a:gd name="T65" fmla="*/ 1852 h 3925"/>
                            <a:gd name="T66" fmla="*/ 589 w 5457"/>
                            <a:gd name="T67" fmla="*/ 1706 h 3925"/>
                            <a:gd name="T68" fmla="*/ 2892 w 5457"/>
                            <a:gd name="T69" fmla="*/ 2073 h 3925"/>
                            <a:gd name="T70" fmla="*/ 1464 w 5457"/>
                            <a:gd name="T71" fmla="*/ 2131 h 3925"/>
                            <a:gd name="T72" fmla="*/ 1777 w 5457"/>
                            <a:gd name="T73" fmla="*/ 2163 h 3925"/>
                            <a:gd name="T74" fmla="*/ 1336 w 5457"/>
                            <a:gd name="T75" fmla="*/ 2057 h 3925"/>
                            <a:gd name="T76" fmla="*/ 1108 w 5457"/>
                            <a:gd name="T77" fmla="*/ 2072 h 3925"/>
                            <a:gd name="T78" fmla="*/ 3483 w 5457"/>
                            <a:gd name="T79" fmla="*/ 2073 h 3925"/>
                            <a:gd name="T80" fmla="*/ 2058 w 5457"/>
                            <a:gd name="T81" fmla="*/ 2114 h 3925"/>
                            <a:gd name="T82" fmla="*/ 3263 w 5457"/>
                            <a:gd name="T83" fmla="*/ 2117 h 3925"/>
                            <a:gd name="T84" fmla="*/ 628 w 5457"/>
                            <a:gd name="T85" fmla="*/ 2598 h 3925"/>
                            <a:gd name="T86" fmla="*/ 2178 w 5457"/>
                            <a:gd name="T87" fmla="*/ 2959 h 3925"/>
                            <a:gd name="T88" fmla="*/ 1633 w 5457"/>
                            <a:gd name="T89" fmla="*/ 2916 h 3925"/>
                            <a:gd name="T90" fmla="*/ 3534 w 5457"/>
                            <a:gd name="T91" fmla="*/ 2997 h 3925"/>
                            <a:gd name="T92" fmla="*/ 2923 w 5457"/>
                            <a:gd name="T93" fmla="*/ 2866 h 3925"/>
                            <a:gd name="T94" fmla="*/ 3793 w 5457"/>
                            <a:gd name="T95" fmla="*/ 2946 h 3925"/>
                            <a:gd name="T96" fmla="*/ 168 w 5457"/>
                            <a:gd name="T97" fmla="*/ 2928 h 3925"/>
                            <a:gd name="T98" fmla="*/ 1070 w 5457"/>
                            <a:gd name="T99" fmla="*/ 2997 h 3925"/>
                            <a:gd name="T100" fmla="*/ 390 w 5457"/>
                            <a:gd name="T101" fmla="*/ 2956 h 3925"/>
                            <a:gd name="T102" fmla="*/ 902 w 5457"/>
                            <a:gd name="T103" fmla="*/ 3497 h 3925"/>
                            <a:gd name="T104" fmla="*/ 104 w 5457"/>
                            <a:gd name="T105" fmla="*/ 3426 h 3925"/>
                            <a:gd name="T106" fmla="*/ 2003 w 5457"/>
                            <a:gd name="T107" fmla="*/ 3432 h 3925"/>
                            <a:gd name="T108" fmla="*/ 1421 w 5457"/>
                            <a:gd name="T109" fmla="*/ 3419 h 3925"/>
                            <a:gd name="T110" fmla="*/ 117 w 5457"/>
                            <a:gd name="T111" fmla="*/ 3880 h 3925"/>
                            <a:gd name="T112" fmla="*/ 3505 w 5457"/>
                            <a:gd name="T113" fmla="*/ 3922 h 3925"/>
                            <a:gd name="T114" fmla="*/ 1301 w 5457"/>
                            <a:gd name="T115" fmla="*/ 3884 h 3925"/>
                            <a:gd name="T116" fmla="*/ 2475 w 5457"/>
                            <a:gd name="T117" fmla="*/ 3774 h 3925"/>
                            <a:gd name="T118" fmla="*/ 2964 w 5457"/>
                            <a:gd name="T119" fmla="*/ 3925 h 3925"/>
                            <a:gd name="T120" fmla="*/ 2798 w 5457"/>
                            <a:gd name="T121" fmla="*/ 3792 h 3925"/>
                            <a:gd name="T122" fmla="*/ 3244 w 5457"/>
                            <a:gd name="T123" fmla="*/ 3922 h 3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457" h="3925">
                              <a:moveTo>
                                <a:pt x="123" y="233"/>
                              </a:moveTo>
                              <a:cubicBezTo>
                                <a:pt x="123" y="232"/>
                                <a:pt x="123" y="232"/>
                                <a:pt x="123" y="232"/>
                              </a:cubicBezTo>
                              <a:cubicBezTo>
                                <a:pt x="123" y="219"/>
                                <a:pt x="102" y="215"/>
                                <a:pt x="79" y="208"/>
                              </a:cubicBezTo>
                              <a:cubicBezTo>
                                <a:pt x="49" y="199"/>
                                <a:pt x="15" y="185"/>
                                <a:pt x="15" y="143"/>
                              </a:cubicBezTo>
                              <a:cubicBezTo>
                                <a:pt x="15" y="142"/>
                                <a:pt x="15" y="142"/>
                                <a:pt x="15" y="142"/>
                              </a:cubicBezTo>
                              <a:cubicBezTo>
                                <a:pt x="15" y="99"/>
                                <a:pt x="50" y="74"/>
                                <a:pt x="93" y="74"/>
                              </a:cubicBezTo>
                              <a:cubicBezTo>
                                <a:pt x="120" y="74"/>
                                <a:pt x="150" y="84"/>
                                <a:pt x="173" y="99"/>
                              </a:cubicBezTo>
                              <a:cubicBezTo>
                                <a:pt x="150" y="141"/>
                                <a:pt x="150" y="141"/>
                                <a:pt x="150" y="141"/>
                              </a:cubicBezTo>
                              <a:cubicBezTo>
                                <a:pt x="129" y="129"/>
                                <a:pt x="107" y="121"/>
                                <a:pt x="92" y="121"/>
                              </a:cubicBezTo>
                              <a:cubicBezTo>
                                <a:pt x="77" y="121"/>
                                <a:pt x="69" y="128"/>
                                <a:pt x="69" y="136"/>
                              </a:cubicBezTo>
                              <a:cubicBezTo>
                                <a:pt x="69" y="137"/>
                                <a:pt x="69" y="137"/>
                                <a:pt x="69" y="137"/>
                              </a:cubicBezTo>
                              <a:cubicBezTo>
                                <a:pt x="69" y="149"/>
                                <a:pt x="90" y="154"/>
                                <a:pt x="113" y="162"/>
                              </a:cubicBezTo>
                              <a:cubicBezTo>
                                <a:pt x="143" y="172"/>
                                <a:pt x="178" y="187"/>
                                <a:pt x="178" y="226"/>
                              </a:cubicBezTo>
                              <a:cubicBezTo>
                                <a:pt x="178" y="227"/>
                                <a:pt x="178" y="227"/>
                                <a:pt x="178" y="227"/>
                              </a:cubicBezTo>
                              <a:cubicBezTo>
                                <a:pt x="178" y="274"/>
                                <a:pt x="142" y="296"/>
                                <a:pt x="96" y="296"/>
                              </a:cubicBezTo>
                              <a:cubicBezTo>
                                <a:pt x="66" y="296"/>
                                <a:pt x="32" y="286"/>
                                <a:pt x="4" y="264"/>
                              </a:cubicBezTo>
                              <a:cubicBezTo>
                                <a:pt x="30" y="224"/>
                                <a:pt x="30" y="224"/>
                                <a:pt x="30" y="224"/>
                              </a:cubicBezTo>
                              <a:cubicBezTo>
                                <a:pt x="53" y="240"/>
                                <a:pt x="77" y="249"/>
                                <a:pt x="97" y="249"/>
                              </a:cubicBezTo>
                              <a:cubicBezTo>
                                <a:pt x="115" y="249"/>
                                <a:pt x="123" y="243"/>
                                <a:pt x="123" y="233"/>
                              </a:cubicBezTo>
                              <a:close/>
                              <a:moveTo>
                                <a:pt x="2345" y="215"/>
                              </a:moveTo>
                              <a:cubicBezTo>
                                <a:pt x="2345" y="214"/>
                                <a:pt x="2345" y="214"/>
                                <a:pt x="2345" y="214"/>
                              </a:cubicBezTo>
                              <a:cubicBezTo>
                                <a:pt x="2345" y="179"/>
                                <a:pt x="2364" y="154"/>
                                <a:pt x="2399" y="138"/>
                              </a:cubicBezTo>
                              <a:cubicBezTo>
                                <a:pt x="2385" y="118"/>
                                <a:pt x="2379" y="101"/>
                                <a:pt x="2379" y="82"/>
                              </a:cubicBezTo>
                              <a:cubicBezTo>
                                <a:pt x="2379" y="81"/>
                                <a:pt x="2379" y="81"/>
                                <a:pt x="2379" y="81"/>
                              </a:cubicBezTo>
                              <a:cubicBezTo>
                                <a:pt x="2379" y="42"/>
                                <a:pt x="2410" y="7"/>
                                <a:pt x="2464" y="7"/>
                              </a:cubicBezTo>
                              <a:cubicBezTo>
                                <a:pt x="2512" y="7"/>
                                <a:pt x="2543" y="38"/>
                                <a:pt x="2543" y="78"/>
                              </a:cubicBezTo>
                              <a:cubicBezTo>
                                <a:pt x="2543" y="78"/>
                                <a:pt x="2543" y="78"/>
                                <a:pt x="2543" y="78"/>
                              </a:cubicBezTo>
                              <a:cubicBezTo>
                                <a:pt x="2543" y="116"/>
                                <a:pt x="2519" y="138"/>
                                <a:pt x="2484" y="152"/>
                              </a:cubicBezTo>
                              <a:cubicBezTo>
                                <a:pt x="2521" y="189"/>
                                <a:pt x="2521" y="189"/>
                                <a:pt x="2521" y="189"/>
                              </a:cubicBezTo>
                              <a:cubicBezTo>
                                <a:pt x="2530" y="174"/>
                                <a:pt x="2540" y="158"/>
                                <a:pt x="2548" y="141"/>
                              </a:cubicBezTo>
                              <a:cubicBezTo>
                                <a:pt x="2594" y="166"/>
                                <a:pt x="2594" y="166"/>
                                <a:pt x="2594" y="166"/>
                              </a:cubicBezTo>
                              <a:cubicBezTo>
                                <a:pt x="2583" y="185"/>
                                <a:pt x="2571" y="206"/>
                                <a:pt x="2557" y="225"/>
                              </a:cubicBezTo>
                              <a:cubicBezTo>
                                <a:pt x="2598" y="266"/>
                                <a:pt x="2598" y="266"/>
                                <a:pt x="2598" y="266"/>
                              </a:cubicBezTo>
                              <a:cubicBezTo>
                                <a:pt x="2553" y="297"/>
                                <a:pt x="2553" y="297"/>
                                <a:pt x="2553" y="297"/>
                              </a:cubicBezTo>
                              <a:cubicBezTo>
                                <a:pt x="2520" y="265"/>
                                <a:pt x="2520" y="265"/>
                                <a:pt x="2520" y="265"/>
                              </a:cubicBezTo>
                              <a:cubicBezTo>
                                <a:pt x="2498" y="283"/>
                                <a:pt x="2471" y="296"/>
                                <a:pt x="2438" y="296"/>
                              </a:cubicBezTo>
                              <a:cubicBezTo>
                                <a:pt x="2385" y="296"/>
                                <a:pt x="2345" y="265"/>
                                <a:pt x="2345" y="215"/>
                              </a:cubicBezTo>
                              <a:close/>
                              <a:moveTo>
                                <a:pt x="2436" y="84"/>
                              </a:moveTo>
                              <a:cubicBezTo>
                                <a:pt x="2436" y="97"/>
                                <a:pt x="2440" y="106"/>
                                <a:pt x="2452" y="119"/>
                              </a:cubicBezTo>
                              <a:cubicBezTo>
                                <a:pt x="2476" y="110"/>
                                <a:pt x="2489" y="100"/>
                                <a:pt x="2489" y="82"/>
                              </a:cubicBezTo>
                              <a:cubicBezTo>
                                <a:pt x="2489" y="81"/>
                                <a:pt x="2489" y="81"/>
                                <a:pt x="2489" y="81"/>
                              </a:cubicBezTo>
                              <a:cubicBezTo>
                                <a:pt x="2489" y="65"/>
                                <a:pt x="2478" y="55"/>
                                <a:pt x="2463" y="55"/>
                              </a:cubicBezTo>
                              <a:cubicBezTo>
                                <a:pt x="2446" y="55"/>
                                <a:pt x="2436" y="67"/>
                                <a:pt x="2436" y="84"/>
                              </a:cubicBezTo>
                              <a:close/>
                              <a:moveTo>
                                <a:pt x="2406" y="213"/>
                              </a:moveTo>
                              <a:cubicBezTo>
                                <a:pt x="2406" y="232"/>
                                <a:pt x="2423" y="246"/>
                                <a:pt x="2446" y="246"/>
                              </a:cubicBezTo>
                              <a:cubicBezTo>
                                <a:pt x="2460" y="246"/>
                                <a:pt x="2473" y="240"/>
                                <a:pt x="2486" y="230"/>
                              </a:cubicBezTo>
                              <a:cubicBezTo>
                                <a:pt x="2432" y="175"/>
                                <a:pt x="2432" y="175"/>
                                <a:pt x="2432" y="175"/>
                              </a:cubicBezTo>
                              <a:cubicBezTo>
                                <a:pt x="2414" y="185"/>
                                <a:pt x="2406" y="198"/>
                                <a:pt x="2406" y="212"/>
                              </a:cubicBezTo>
                              <a:lnTo>
                                <a:pt x="2406" y="213"/>
                              </a:lnTo>
                              <a:close/>
                              <a:moveTo>
                                <a:pt x="3354" y="186"/>
                              </a:moveTo>
                              <a:cubicBezTo>
                                <a:pt x="3354" y="185"/>
                                <a:pt x="3354" y="185"/>
                                <a:pt x="3354" y="185"/>
                              </a:cubicBezTo>
                              <a:cubicBezTo>
                                <a:pt x="3354" y="124"/>
                                <a:pt x="3398" y="74"/>
                                <a:pt x="3460" y="74"/>
                              </a:cubicBezTo>
                              <a:cubicBezTo>
                                <a:pt x="3532" y="74"/>
                                <a:pt x="3564" y="129"/>
                                <a:pt x="3564" y="190"/>
                              </a:cubicBezTo>
                              <a:cubicBezTo>
                                <a:pt x="3564" y="195"/>
                                <a:pt x="3564" y="200"/>
                                <a:pt x="3563" y="206"/>
                              </a:cubicBezTo>
                              <a:cubicBezTo>
                                <a:pt x="3414" y="206"/>
                                <a:pt x="3414" y="206"/>
                                <a:pt x="3414" y="206"/>
                              </a:cubicBezTo>
                              <a:cubicBezTo>
                                <a:pt x="3420" y="234"/>
                                <a:pt x="3440" y="248"/>
                                <a:pt x="3467" y="248"/>
                              </a:cubicBezTo>
                              <a:cubicBezTo>
                                <a:pt x="3487" y="248"/>
                                <a:pt x="3502" y="242"/>
                                <a:pt x="3519" y="226"/>
                              </a:cubicBezTo>
                              <a:cubicBezTo>
                                <a:pt x="3553" y="257"/>
                                <a:pt x="3553" y="257"/>
                                <a:pt x="3553" y="257"/>
                              </a:cubicBezTo>
                              <a:cubicBezTo>
                                <a:pt x="3533" y="282"/>
                                <a:pt x="3505" y="297"/>
                                <a:pt x="3466" y="297"/>
                              </a:cubicBezTo>
                              <a:cubicBezTo>
                                <a:pt x="3402" y="297"/>
                                <a:pt x="3354" y="252"/>
                                <a:pt x="3354" y="186"/>
                              </a:cubicBezTo>
                              <a:close/>
                              <a:moveTo>
                                <a:pt x="3414" y="168"/>
                              </a:moveTo>
                              <a:cubicBezTo>
                                <a:pt x="3505" y="168"/>
                                <a:pt x="3505" y="168"/>
                                <a:pt x="3505" y="168"/>
                              </a:cubicBezTo>
                              <a:cubicBezTo>
                                <a:pt x="3502" y="141"/>
                                <a:pt x="3486" y="122"/>
                                <a:pt x="3460" y="122"/>
                              </a:cubicBezTo>
                              <a:cubicBezTo>
                                <a:pt x="3435" y="122"/>
                                <a:pt x="3418" y="140"/>
                                <a:pt x="3414" y="168"/>
                              </a:cubicBezTo>
                              <a:close/>
                              <a:moveTo>
                                <a:pt x="2706" y="186"/>
                              </a:moveTo>
                              <a:cubicBezTo>
                                <a:pt x="2706" y="185"/>
                                <a:pt x="2706" y="185"/>
                                <a:pt x="2706" y="185"/>
                              </a:cubicBezTo>
                              <a:cubicBezTo>
                                <a:pt x="2706" y="124"/>
                                <a:pt x="2750" y="74"/>
                                <a:pt x="2812" y="74"/>
                              </a:cubicBezTo>
                              <a:cubicBezTo>
                                <a:pt x="2884" y="74"/>
                                <a:pt x="2916" y="129"/>
                                <a:pt x="2916" y="190"/>
                              </a:cubicBezTo>
                              <a:cubicBezTo>
                                <a:pt x="2916" y="195"/>
                                <a:pt x="2916" y="200"/>
                                <a:pt x="2916" y="206"/>
                              </a:cubicBezTo>
                              <a:cubicBezTo>
                                <a:pt x="2766" y="206"/>
                                <a:pt x="2766" y="206"/>
                                <a:pt x="2766" y="206"/>
                              </a:cubicBezTo>
                              <a:cubicBezTo>
                                <a:pt x="2772" y="234"/>
                                <a:pt x="2792" y="248"/>
                                <a:pt x="2819" y="248"/>
                              </a:cubicBezTo>
                              <a:cubicBezTo>
                                <a:pt x="2839" y="248"/>
                                <a:pt x="2854" y="242"/>
                                <a:pt x="2871" y="226"/>
                              </a:cubicBezTo>
                              <a:cubicBezTo>
                                <a:pt x="2906" y="257"/>
                                <a:pt x="2906" y="257"/>
                                <a:pt x="2906" y="257"/>
                              </a:cubicBezTo>
                              <a:cubicBezTo>
                                <a:pt x="2886" y="282"/>
                                <a:pt x="2857" y="297"/>
                                <a:pt x="2818" y="297"/>
                              </a:cubicBezTo>
                              <a:cubicBezTo>
                                <a:pt x="2754" y="297"/>
                                <a:pt x="2706" y="252"/>
                                <a:pt x="2706" y="186"/>
                              </a:cubicBezTo>
                              <a:close/>
                              <a:moveTo>
                                <a:pt x="2766" y="168"/>
                              </a:moveTo>
                              <a:cubicBezTo>
                                <a:pt x="2857" y="168"/>
                                <a:pt x="2857" y="168"/>
                                <a:pt x="2857" y="168"/>
                              </a:cubicBezTo>
                              <a:cubicBezTo>
                                <a:pt x="2854" y="141"/>
                                <a:pt x="2838" y="122"/>
                                <a:pt x="2812" y="122"/>
                              </a:cubicBezTo>
                              <a:cubicBezTo>
                                <a:pt x="2787" y="122"/>
                                <a:pt x="2770" y="140"/>
                                <a:pt x="2766" y="168"/>
                              </a:cubicBezTo>
                              <a:close/>
                              <a:moveTo>
                                <a:pt x="4230" y="78"/>
                              </a:moveTo>
                              <a:cubicBezTo>
                                <a:pt x="4195" y="208"/>
                                <a:pt x="4195" y="208"/>
                                <a:pt x="4195" y="208"/>
                              </a:cubicBezTo>
                              <a:cubicBezTo>
                                <a:pt x="4154" y="77"/>
                                <a:pt x="4154" y="77"/>
                                <a:pt x="4154" y="77"/>
                              </a:cubicBezTo>
                              <a:cubicBezTo>
                                <a:pt x="4102" y="77"/>
                                <a:pt x="4102" y="77"/>
                                <a:pt x="4102" y="77"/>
                              </a:cubicBezTo>
                              <a:cubicBezTo>
                                <a:pt x="4062" y="208"/>
                                <a:pt x="4062" y="208"/>
                                <a:pt x="4062" y="208"/>
                              </a:cubicBezTo>
                              <a:cubicBezTo>
                                <a:pt x="4027" y="78"/>
                                <a:pt x="4027" y="78"/>
                                <a:pt x="4027" y="78"/>
                              </a:cubicBezTo>
                              <a:cubicBezTo>
                                <a:pt x="3966" y="78"/>
                                <a:pt x="3966" y="78"/>
                                <a:pt x="3966" y="78"/>
                              </a:cubicBezTo>
                              <a:cubicBezTo>
                                <a:pt x="4032" y="293"/>
                                <a:pt x="4032" y="293"/>
                                <a:pt x="4032" y="293"/>
                              </a:cubicBezTo>
                              <a:cubicBezTo>
                                <a:pt x="4086" y="293"/>
                                <a:pt x="4086" y="293"/>
                                <a:pt x="4086" y="293"/>
                              </a:cubicBezTo>
                              <a:cubicBezTo>
                                <a:pt x="4128" y="162"/>
                                <a:pt x="4128" y="162"/>
                                <a:pt x="4128" y="162"/>
                              </a:cubicBezTo>
                              <a:cubicBezTo>
                                <a:pt x="4169" y="293"/>
                                <a:pt x="4169" y="293"/>
                                <a:pt x="4169" y="293"/>
                              </a:cubicBezTo>
                              <a:cubicBezTo>
                                <a:pt x="4224" y="293"/>
                                <a:pt x="4224" y="293"/>
                                <a:pt x="4224" y="293"/>
                              </a:cubicBezTo>
                              <a:cubicBezTo>
                                <a:pt x="4291" y="78"/>
                                <a:pt x="4291" y="78"/>
                                <a:pt x="4291" y="78"/>
                              </a:cubicBezTo>
                              <a:lnTo>
                                <a:pt x="4230" y="78"/>
                              </a:lnTo>
                              <a:close/>
                              <a:moveTo>
                                <a:pt x="235" y="231"/>
                              </a:moveTo>
                              <a:cubicBezTo>
                                <a:pt x="235" y="281"/>
                                <a:pt x="260" y="295"/>
                                <a:pt x="298" y="295"/>
                              </a:cubicBezTo>
                              <a:cubicBezTo>
                                <a:pt x="318" y="295"/>
                                <a:pt x="333" y="291"/>
                                <a:pt x="345" y="283"/>
                              </a:cubicBezTo>
                              <a:cubicBezTo>
                                <a:pt x="345" y="234"/>
                                <a:pt x="345" y="234"/>
                                <a:pt x="345" y="234"/>
                              </a:cubicBezTo>
                              <a:cubicBezTo>
                                <a:pt x="337" y="239"/>
                                <a:pt x="327" y="242"/>
                                <a:pt x="315" y="242"/>
                              </a:cubicBezTo>
                              <a:cubicBezTo>
                                <a:pt x="302" y="242"/>
                                <a:pt x="296" y="235"/>
                                <a:pt x="296" y="221"/>
                              </a:cubicBezTo>
                              <a:cubicBezTo>
                                <a:pt x="296" y="130"/>
                                <a:pt x="296" y="130"/>
                                <a:pt x="296" y="130"/>
                              </a:cubicBezTo>
                              <a:cubicBezTo>
                                <a:pt x="346" y="130"/>
                                <a:pt x="346" y="130"/>
                                <a:pt x="346" y="130"/>
                              </a:cubicBezTo>
                              <a:cubicBezTo>
                                <a:pt x="346" y="78"/>
                                <a:pt x="346" y="78"/>
                                <a:pt x="346" y="78"/>
                              </a:cubicBezTo>
                              <a:cubicBezTo>
                                <a:pt x="296" y="78"/>
                                <a:pt x="296" y="78"/>
                                <a:pt x="296" y="78"/>
                              </a:cubicBezTo>
                              <a:cubicBezTo>
                                <a:pt x="296" y="23"/>
                                <a:pt x="296" y="23"/>
                                <a:pt x="296" y="23"/>
                              </a:cubicBezTo>
                              <a:cubicBezTo>
                                <a:pt x="235" y="23"/>
                                <a:pt x="235" y="23"/>
                                <a:pt x="235" y="23"/>
                              </a:cubicBezTo>
                              <a:cubicBezTo>
                                <a:pt x="235" y="78"/>
                                <a:pt x="235" y="78"/>
                                <a:pt x="235" y="78"/>
                              </a:cubicBezTo>
                              <a:cubicBezTo>
                                <a:pt x="210" y="78"/>
                                <a:pt x="210" y="78"/>
                                <a:pt x="210" y="78"/>
                              </a:cubicBezTo>
                              <a:cubicBezTo>
                                <a:pt x="210" y="130"/>
                                <a:pt x="210" y="130"/>
                                <a:pt x="210" y="130"/>
                              </a:cubicBezTo>
                              <a:cubicBezTo>
                                <a:pt x="235" y="130"/>
                                <a:pt x="235" y="130"/>
                                <a:pt x="235" y="130"/>
                              </a:cubicBezTo>
                              <a:lnTo>
                                <a:pt x="235" y="231"/>
                              </a:lnTo>
                              <a:close/>
                              <a:moveTo>
                                <a:pt x="4427" y="297"/>
                              </a:moveTo>
                              <a:cubicBezTo>
                                <a:pt x="4363" y="297"/>
                                <a:pt x="4315" y="252"/>
                                <a:pt x="4315" y="186"/>
                              </a:cubicBezTo>
                              <a:cubicBezTo>
                                <a:pt x="4315" y="185"/>
                                <a:pt x="4315" y="185"/>
                                <a:pt x="4315" y="185"/>
                              </a:cubicBezTo>
                              <a:cubicBezTo>
                                <a:pt x="4315" y="124"/>
                                <a:pt x="4359" y="74"/>
                                <a:pt x="4421" y="74"/>
                              </a:cubicBezTo>
                              <a:cubicBezTo>
                                <a:pt x="4492" y="74"/>
                                <a:pt x="4525" y="129"/>
                                <a:pt x="4525" y="190"/>
                              </a:cubicBezTo>
                              <a:cubicBezTo>
                                <a:pt x="4525" y="195"/>
                                <a:pt x="4525" y="200"/>
                                <a:pt x="4524" y="206"/>
                              </a:cubicBezTo>
                              <a:cubicBezTo>
                                <a:pt x="4375" y="206"/>
                                <a:pt x="4375" y="206"/>
                                <a:pt x="4375" y="206"/>
                              </a:cubicBezTo>
                              <a:cubicBezTo>
                                <a:pt x="4381" y="234"/>
                                <a:pt x="4401" y="248"/>
                                <a:pt x="4428" y="248"/>
                              </a:cubicBezTo>
                              <a:cubicBezTo>
                                <a:pt x="4448" y="248"/>
                                <a:pt x="4463" y="242"/>
                                <a:pt x="4480" y="226"/>
                              </a:cubicBezTo>
                              <a:cubicBezTo>
                                <a:pt x="4514" y="257"/>
                                <a:pt x="4514" y="257"/>
                                <a:pt x="4514" y="257"/>
                              </a:cubicBezTo>
                              <a:cubicBezTo>
                                <a:pt x="4494" y="282"/>
                                <a:pt x="4466" y="297"/>
                                <a:pt x="4427" y="297"/>
                              </a:cubicBezTo>
                              <a:close/>
                              <a:moveTo>
                                <a:pt x="4375" y="168"/>
                              </a:moveTo>
                              <a:cubicBezTo>
                                <a:pt x="4466" y="168"/>
                                <a:pt x="4466" y="168"/>
                                <a:pt x="4466" y="168"/>
                              </a:cubicBezTo>
                              <a:cubicBezTo>
                                <a:pt x="4463" y="141"/>
                                <a:pt x="4447" y="122"/>
                                <a:pt x="4421" y="122"/>
                              </a:cubicBezTo>
                              <a:cubicBezTo>
                                <a:pt x="4396" y="122"/>
                                <a:pt x="4379" y="140"/>
                                <a:pt x="4375" y="168"/>
                              </a:cubicBezTo>
                              <a:close/>
                              <a:moveTo>
                                <a:pt x="383" y="230"/>
                              </a:moveTo>
                              <a:cubicBezTo>
                                <a:pt x="383" y="230"/>
                                <a:pt x="383" y="230"/>
                                <a:pt x="383" y="230"/>
                              </a:cubicBezTo>
                              <a:cubicBezTo>
                                <a:pt x="383" y="183"/>
                                <a:pt x="419" y="161"/>
                                <a:pt x="469" y="161"/>
                              </a:cubicBezTo>
                              <a:cubicBezTo>
                                <a:pt x="491" y="161"/>
                                <a:pt x="507" y="165"/>
                                <a:pt x="522" y="170"/>
                              </a:cubicBezTo>
                              <a:cubicBezTo>
                                <a:pt x="522" y="166"/>
                                <a:pt x="522" y="166"/>
                                <a:pt x="522" y="166"/>
                              </a:cubicBezTo>
                              <a:cubicBezTo>
                                <a:pt x="522" y="141"/>
                                <a:pt x="506" y="127"/>
                                <a:pt x="476" y="127"/>
                              </a:cubicBezTo>
                              <a:cubicBezTo>
                                <a:pt x="453" y="127"/>
                                <a:pt x="436" y="132"/>
                                <a:pt x="417" y="139"/>
                              </a:cubicBezTo>
                              <a:cubicBezTo>
                                <a:pt x="401" y="92"/>
                                <a:pt x="401" y="92"/>
                                <a:pt x="401" y="92"/>
                              </a:cubicBezTo>
                              <a:cubicBezTo>
                                <a:pt x="425" y="82"/>
                                <a:pt x="448" y="75"/>
                                <a:pt x="485" y="75"/>
                              </a:cubicBezTo>
                              <a:cubicBezTo>
                                <a:pt x="518" y="75"/>
                                <a:pt x="542" y="84"/>
                                <a:pt x="557" y="99"/>
                              </a:cubicBezTo>
                              <a:cubicBezTo>
                                <a:pt x="573" y="115"/>
                                <a:pt x="580" y="139"/>
                                <a:pt x="580" y="168"/>
                              </a:cubicBezTo>
                              <a:cubicBezTo>
                                <a:pt x="580" y="292"/>
                                <a:pt x="580" y="292"/>
                                <a:pt x="580" y="292"/>
                              </a:cubicBezTo>
                              <a:cubicBezTo>
                                <a:pt x="521" y="292"/>
                                <a:pt x="521" y="292"/>
                                <a:pt x="521" y="292"/>
                              </a:cubicBezTo>
                              <a:cubicBezTo>
                                <a:pt x="521" y="269"/>
                                <a:pt x="521" y="269"/>
                                <a:pt x="521" y="269"/>
                              </a:cubicBezTo>
                              <a:cubicBezTo>
                                <a:pt x="507" y="285"/>
                                <a:pt x="486" y="296"/>
                                <a:pt x="457" y="296"/>
                              </a:cubicBezTo>
                              <a:cubicBezTo>
                                <a:pt x="416" y="296"/>
                                <a:pt x="383" y="273"/>
                                <a:pt x="383" y="230"/>
                              </a:cubicBezTo>
                              <a:close/>
                              <a:moveTo>
                                <a:pt x="442" y="228"/>
                              </a:moveTo>
                              <a:cubicBezTo>
                                <a:pt x="442" y="244"/>
                                <a:pt x="455" y="254"/>
                                <a:pt x="475" y="254"/>
                              </a:cubicBezTo>
                              <a:cubicBezTo>
                                <a:pt x="503" y="254"/>
                                <a:pt x="523" y="238"/>
                                <a:pt x="523" y="216"/>
                              </a:cubicBezTo>
                              <a:cubicBezTo>
                                <a:pt x="523" y="206"/>
                                <a:pt x="523" y="206"/>
                                <a:pt x="523" y="206"/>
                              </a:cubicBezTo>
                              <a:cubicBezTo>
                                <a:pt x="512" y="201"/>
                                <a:pt x="499" y="198"/>
                                <a:pt x="484" y="198"/>
                              </a:cubicBezTo>
                              <a:cubicBezTo>
                                <a:pt x="458" y="198"/>
                                <a:pt x="442" y="208"/>
                                <a:pt x="442" y="227"/>
                              </a:cubicBezTo>
                              <a:lnTo>
                                <a:pt x="442" y="228"/>
                              </a:lnTo>
                              <a:close/>
                              <a:moveTo>
                                <a:pt x="629" y="185"/>
                              </a:moveTo>
                              <a:cubicBezTo>
                                <a:pt x="629" y="184"/>
                                <a:pt x="629" y="184"/>
                                <a:pt x="629" y="184"/>
                              </a:cubicBezTo>
                              <a:cubicBezTo>
                                <a:pt x="629" y="113"/>
                                <a:pt x="675" y="74"/>
                                <a:pt x="726" y="74"/>
                              </a:cubicBezTo>
                              <a:cubicBezTo>
                                <a:pt x="758" y="74"/>
                                <a:pt x="778" y="88"/>
                                <a:pt x="793" y="106"/>
                              </a:cubicBezTo>
                              <a:cubicBezTo>
                                <a:pt x="793" y="0"/>
                                <a:pt x="793" y="0"/>
                                <a:pt x="793" y="0"/>
                              </a:cubicBezTo>
                              <a:cubicBezTo>
                                <a:pt x="854" y="0"/>
                                <a:pt x="854" y="0"/>
                                <a:pt x="854" y="0"/>
                              </a:cubicBezTo>
                              <a:cubicBezTo>
                                <a:pt x="854" y="292"/>
                                <a:pt x="854" y="292"/>
                                <a:pt x="854" y="292"/>
                              </a:cubicBezTo>
                              <a:cubicBezTo>
                                <a:pt x="793" y="292"/>
                                <a:pt x="793" y="292"/>
                                <a:pt x="793" y="292"/>
                              </a:cubicBezTo>
                              <a:cubicBezTo>
                                <a:pt x="793" y="261"/>
                                <a:pt x="793" y="261"/>
                                <a:pt x="793" y="261"/>
                              </a:cubicBezTo>
                              <a:cubicBezTo>
                                <a:pt x="778" y="281"/>
                                <a:pt x="758" y="296"/>
                                <a:pt x="726" y="296"/>
                              </a:cubicBezTo>
                              <a:cubicBezTo>
                                <a:pt x="676" y="296"/>
                                <a:pt x="629" y="257"/>
                                <a:pt x="629" y="185"/>
                              </a:cubicBezTo>
                              <a:close/>
                              <a:moveTo>
                                <a:pt x="689" y="185"/>
                              </a:moveTo>
                              <a:cubicBezTo>
                                <a:pt x="689" y="221"/>
                                <a:pt x="713" y="244"/>
                                <a:pt x="742" y="244"/>
                              </a:cubicBezTo>
                              <a:cubicBezTo>
                                <a:pt x="770" y="244"/>
                                <a:pt x="794" y="221"/>
                                <a:pt x="794" y="185"/>
                              </a:cubicBezTo>
                              <a:cubicBezTo>
                                <a:pt x="794" y="184"/>
                                <a:pt x="794" y="184"/>
                                <a:pt x="794" y="184"/>
                              </a:cubicBezTo>
                              <a:cubicBezTo>
                                <a:pt x="794" y="149"/>
                                <a:pt x="770" y="125"/>
                                <a:pt x="742" y="125"/>
                              </a:cubicBezTo>
                              <a:cubicBezTo>
                                <a:pt x="713" y="125"/>
                                <a:pt x="689" y="148"/>
                                <a:pt x="689" y="184"/>
                              </a:cubicBezTo>
                              <a:lnTo>
                                <a:pt x="689" y="185"/>
                              </a:lnTo>
                              <a:close/>
                              <a:moveTo>
                                <a:pt x="3675" y="172"/>
                              </a:moveTo>
                              <a:cubicBezTo>
                                <a:pt x="3675" y="144"/>
                                <a:pt x="3690" y="129"/>
                                <a:pt x="3713" y="129"/>
                              </a:cubicBezTo>
                              <a:cubicBezTo>
                                <a:pt x="3736" y="129"/>
                                <a:pt x="3750" y="144"/>
                                <a:pt x="3750" y="172"/>
                              </a:cubicBezTo>
                              <a:cubicBezTo>
                                <a:pt x="3750" y="292"/>
                                <a:pt x="3750" y="292"/>
                                <a:pt x="3750" y="292"/>
                              </a:cubicBezTo>
                              <a:cubicBezTo>
                                <a:pt x="3810" y="292"/>
                                <a:pt x="3810" y="292"/>
                                <a:pt x="3810" y="292"/>
                              </a:cubicBezTo>
                              <a:cubicBezTo>
                                <a:pt x="3810" y="153"/>
                                <a:pt x="3810" y="153"/>
                                <a:pt x="3810" y="153"/>
                              </a:cubicBezTo>
                              <a:cubicBezTo>
                                <a:pt x="3810" y="104"/>
                                <a:pt x="3784" y="74"/>
                                <a:pt x="3738" y="74"/>
                              </a:cubicBezTo>
                              <a:cubicBezTo>
                                <a:pt x="3707" y="74"/>
                                <a:pt x="3689" y="90"/>
                                <a:pt x="3675" y="108"/>
                              </a:cubicBezTo>
                              <a:cubicBezTo>
                                <a:pt x="3675" y="78"/>
                                <a:pt x="3675" y="78"/>
                                <a:pt x="3675" y="78"/>
                              </a:cubicBezTo>
                              <a:cubicBezTo>
                                <a:pt x="3614" y="78"/>
                                <a:pt x="3614" y="78"/>
                                <a:pt x="3614" y="78"/>
                              </a:cubicBezTo>
                              <a:cubicBezTo>
                                <a:pt x="3614" y="292"/>
                                <a:pt x="3614" y="292"/>
                                <a:pt x="3614" y="292"/>
                              </a:cubicBezTo>
                              <a:cubicBezTo>
                                <a:pt x="3675" y="292"/>
                                <a:pt x="3675" y="292"/>
                                <a:pt x="3675" y="292"/>
                              </a:cubicBezTo>
                              <a:lnTo>
                                <a:pt x="3675" y="172"/>
                              </a:lnTo>
                              <a:close/>
                              <a:moveTo>
                                <a:pt x="3079" y="174"/>
                              </a:moveTo>
                              <a:cubicBezTo>
                                <a:pt x="3079" y="174"/>
                                <a:pt x="3079" y="174"/>
                                <a:pt x="3079" y="174"/>
                              </a:cubicBezTo>
                              <a:cubicBezTo>
                                <a:pt x="3079" y="110"/>
                                <a:pt x="3125" y="74"/>
                                <a:pt x="3174" y="74"/>
                              </a:cubicBezTo>
                              <a:cubicBezTo>
                                <a:pt x="3207" y="74"/>
                                <a:pt x="3227" y="88"/>
                                <a:pt x="3243" y="106"/>
                              </a:cubicBezTo>
                              <a:cubicBezTo>
                                <a:pt x="3243" y="78"/>
                                <a:pt x="3243" y="78"/>
                                <a:pt x="3243" y="78"/>
                              </a:cubicBezTo>
                              <a:cubicBezTo>
                                <a:pt x="3304" y="78"/>
                                <a:pt x="3304" y="78"/>
                                <a:pt x="3304" y="78"/>
                              </a:cubicBezTo>
                              <a:cubicBezTo>
                                <a:pt x="3304" y="244"/>
                                <a:pt x="3304" y="244"/>
                                <a:pt x="3304" y="244"/>
                              </a:cubicBezTo>
                              <a:cubicBezTo>
                                <a:pt x="3304" y="282"/>
                                <a:pt x="3295" y="310"/>
                                <a:pt x="3277" y="328"/>
                              </a:cubicBezTo>
                              <a:cubicBezTo>
                                <a:pt x="3257" y="348"/>
                                <a:pt x="3226" y="357"/>
                                <a:pt x="3185" y="357"/>
                              </a:cubicBezTo>
                              <a:cubicBezTo>
                                <a:pt x="3150" y="357"/>
                                <a:pt x="3117" y="349"/>
                                <a:pt x="3090" y="334"/>
                              </a:cubicBezTo>
                              <a:cubicBezTo>
                                <a:pt x="3111" y="289"/>
                                <a:pt x="3111" y="289"/>
                                <a:pt x="3111" y="289"/>
                              </a:cubicBezTo>
                              <a:cubicBezTo>
                                <a:pt x="3133" y="301"/>
                                <a:pt x="3155" y="308"/>
                                <a:pt x="3183" y="308"/>
                              </a:cubicBezTo>
                              <a:cubicBezTo>
                                <a:pt x="3225" y="308"/>
                                <a:pt x="3244" y="288"/>
                                <a:pt x="3244" y="250"/>
                              </a:cubicBezTo>
                              <a:cubicBezTo>
                                <a:pt x="3244" y="240"/>
                                <a:pt x="3244" y="240"/>
                                <a:pt x="3244" y="240"/>
                              </a:cubicBezTo>
                              <a:cubicBezTo>
                                <a:pt x="3226" y="261"/>
                                <a:pt x="3207" y="274"/>
                                <a:pt x="3174" y="274"/>
                              </a:cubicBezTo>
                              <a:cubicBezTo>
                                <a:pt x="3124" y="274"/>
                                <a:pt x="3079" y="238"/>
                                <a:pt x="3079" y="174"/>
                              </a:cubicBezTo>
                              <a:close/>
                              <a:moveTo>
                                <a:pt x="3140" y="174"/>
                              </a:moveTo>
                              <a:cubicBezTo>
                                <a:pt x="3140" y="204"/>
                                <a:pt x="3162" y="224"/>
                                <a:pt x="3192" y="224"/>
                              </a:cubicBezTo>
                              <a:cubicBezTo>
                                <a:pt x="3221" y="224"/>
                                <a:pt x="3244" y="204"/>
                                <a:pt x="3244" y="174"/>
                              </a:cubicBezTo>
                              <a:cubicBezTo>
                                <a:pt x="3244" y="174"/>
                                <a:pt x="3244" y="174"/>
                                <a:pt x="3244" y="174"/>
                              </a:cubicBezTo>
                              <a:cubicBezTo>
                                <a:pt x="3244" y="144"/>
                                <a:pt x="3221" y="124"/>
                                <a:pt x="3192" y="124"/>
                              </a:cubicBezTo>
                              <a:cubicBezTo>
                                <a:pt x="3162" y="124"/>
                                <a:pt x="3140" y="144"/>
                                <a:pt x="3140" y="174"/>
                              </a:cubicBezTo>
                              <a:close/>
                              <a:moveTo>
                                <a:pt x="2090" y="172"/>
                              </a:moveTo>
                              <a:cubicBezTo>
                                <a:pt x="2090" y="144"/>
                                <a:pt x="2104" y="129"/>
                                <a:pt x="2128" y="129"/>
                              </a:cubicBezTo>
                              <a:cubicBezTo>
                                <a:pt x="2151" y="129"/>
                                <a:pt x="2164" y="144"/>
                                <a:pt x="2164" y="172"/>
                              </a:cubicBezTo>
                              <a:cubicBezTo>
                                <a:pt x="2164" y="292"/>
                                <a:pt x="2164" y="292"/>
                                <a:pt x="2164" y="292"/>
                              </a:cubicBezTo>
                              <a:cubicBezTo>
                                <a:pt x="2225" y="292"/>
                                <a:pt x="2225" y="292"/>
                                <a:pt x="2225" y="292"/>
                              </a:cubicBezTo>
                              <a:cubicBezTo>
                                <a:pt x="2225" y="153"/>
                                <a:pt x="2225" y="153"/>
                                <a:pt x="2225" y="153"/>
                              </a:cubicBezTo>
                              <a:cubicBezTo>
                                <a:pt x="2225" y="104"/>
                                <a:pt x="2198" y="74"/>
                                <a:pt x="2152" y="74"/>
                              </a:cubicBezTo>
                              <a:cubicBezTo>
                                <a:pt x="2122" y="74"/>
                                <a:pt x="2104" y="90"/>
                                <a:pt x="2090" y="108"/>
                              </a:cubicBezTo>
                              <a:cubicBezTo>
                                <a:pt x="2090" y="0"/>
                                <a:pt x="2090" y="0"/>
                                <a:pt x="2090" y="0"/>
                              </a:cubicBezTo>
                              <a:cubicBezTo>
                                <a:pt x="2029" y="0"/>
                                <a:pt x="2029" y="0"/>
                                <a:pt x="2029" y="0"/>
                              </a:cubicBezTo>
                              <a:cubicBezTo>
                                <a:pt x="2029" y="292"/>
                                <a:pt x="2029" y="292"/>
                                <a:pt x="2029" y="292"/>
                              </a:cubicBezTo>
                              <a:cubicBezTo>
                                <a:pt x="2090" y="292"/>
                                <a:pt x="2090" y="292"/>
                                <a:pt x="2090" y="292"/>
                              </a:cubicBezTo>
                              <a:lnTo>
                                <a:pt x="2090" y="172"/>
                              </a:lnTo>
                              <a:close/>
                              <a:moveTo>
                                <a:pt x="4729" y="78"/>
                              </a:moveTo>
                              <a:cubicBezTo>
                                <a:pt x="4789" y="78"/>
                                <a:pt x="4789" y="78"/>
                                <a:pt x="4789" y="78"/>
                              </a:cubicBezTo>
                              <a:cubicBezTo>
                                <a:pt x="4789" y="244"/>
                                <a:pt x="4789" y="244"/>
                                <a:pt x="4789" y="244"/>
                              </a:cubicBezTo>
                              <a:cubicBezTo>
                                <a:pt x="4789" y="282"/>
                                <a:pt x="4780" y="310"/>
                                <a:pt x="4762" y="328"/>
                              </a:cubicBezTo>
                              <a:cubicBezTo>
                                <a:pt x="4742" y="348"/>
                                <a:pt x="4711" y="357"/>
                                <a:pt x="4670" y="357"/>
                              </a:cubicBezTo>
                              <a:cubicBezTo>
                                <a:pt x="4635" y="357"/>
                                <a:pt x="4602" y="349"/>
                                <a:pt x="4575" y="334"/>
                              </a:cubicBezTo>
                              <a:cubicBezTo>
                                <a:pt x="4596" y="289"/>
                                <a:pt x="4596" y="289"/>
                                <a:pt x="4596" y="289"/>
                              </a:cubicBezTo>
                              <a:cubicBezTo>
                                <a:pt x="4618" y="301"/>
                                <a:pt x="4640" y="308"/>
                                <a:pt x="4668" y="308"/>
                              </a:cubicBezTo>
                              <a:cubicBezTo>
                                <a:pt x="4710" y="308"/>
                                <a:pt x="4729" y="288"/>
                                <a:pt x="4729" y="250"/>
                              </a:cubicBezTo>
                              <a:cubicBezTo>
                                <a:pt x="4729" y="240"/>
                                <a:pt x="4729" y="240"/>
                                <a:pt x="4729" y="240"/>
                              </a:cubicBezTo>
                              <a:cubicBezTo>
                                <a:pt x="4711" y="261"/>
                                <a:pt x="4692" y="274"/>
                                <a:pt x="4660" y="274"/>
                              </a:cubicBezTo>
                              <a:cubicBezTo>
                                <a:pt x="4610" y="274"/>
                                <a:pt x="4564" y="238"/>
                                <a:pt x="4564" y="174"/>
                              </a:cubicBezTo>
                              <a:cubicBezTo>
                                <a:pt x="4564" y="174"/>
                                <a:pt x="4564" y="174"/>
                                <a:pt x="4564" y="174"/>
                              </a:cubicBezTo>
                              <a:cubicBezTo>
                                <a:pt x="4564" y="110"/>
                                <a:pt x="4610" y="74"/>
                                <a:pt x="4660" y="74"/>
                              </a:cubicBezTo>
                              <a:cubicBezTo>
                                <a:pt x="4693" y="74"/>
                                <a:pt x="4712" y="88"/>
                                <a:pt x="4729" y="106"/>
                              </a:cubicBezTo>
                              <a:lnTo>
                                <a:pt x="4729" y="78"/>
                              </a:lnTo>
                              <a:close/>
                              <a:moveTo>
                                <a:pt x="4729" y="174"/>
                              </a:moveTo>
                              <a:cubicBezTo>
                                <a:pt x="4729" y="144"/>
                                <a:pt x="4707" y="124"/>
                                <a:pt x="4677" y="124"/>
                              </a:cubicBezTo>
                              <a:cubicBezTo>
                                <a:pt x="4648" y="124"/>
                                <a:pt x="4625" y="144"/>
                                <a:pt x="4625" y="174"/>
                              </a:cubicBezTo>
                              <a:cubicBezTo>
                                <a:pt x="4625" y="174"/>
                                <a:pt x="4625" y="174"/>
                                <a:pt x="4625" y="174"/>
                              </a:cubicBezTo>
                              <a:cubicBezTo>
                                <a:pt x="4625" y="204"/>
                                <a:pt x="4648" y="224"/>
                                <a:pt x="4677" y="224"/>
                              </a:cubicBezTo>
                              <a:cubicBezTo>
                                <a:pt x="4707" y="224"/>
                                <a:pt x="4729" y="204"/>
                                <a:pt x="4729" y="174"/>
                              </a:cubicBezTo>
                              <a:close/>
                              <a:moveTo>
                                <a:pt x="1671" y="249"/>
                              </a:moveTo>
                              <a:cubicBezTo>
                                <a:pt x="1651" y="249"/>
                                <a:pt x="1627" y="240"/>
                                <a:pt x="1604" y="224"/>
                              </a:cubicBezTo>
                              <a:cubicBezTo>
                                <a:pt x="1578" y="264"/>
                                <a:pt x="1578" y="264"/>
                                <a:pt x="1578" y="264"/>
                              </a:cubicBezTo>
                              <a:cubicBezTo>
                                <a:pt x="1606" y="286"/>
                                <a:pt x="1640" y="296"/>
                                <a:pt x="1670" y="296"/>
                              </a:cubicBezTo>
                              <a:cubicBezTo>
                                <a:pt x="1716" y="296"/>
                                <a:pt x="1751" y="274"/>
                                <a:pt x="1751" y="227"/>
                              </a:cubicBezTo>
                              <a:cubicBezTo>
                                <a:pt x="1751" y="226"/>
                                <a:pt x="1751" y="226"/>
                                <a:pt x="1751" y="226"/>
                              </a:cubicBezTo>
                              <a:cubicBezTo>
                                <a:pt x="1751" y="187"/>
                                <a:pt x="1717" y="172"/>
                                <a:pt x="1687" y="162"/>
                              </a:cubicBezTo>
                              <a:cubicBezTo>
                                <a:pt x="1664" y="154"/>
                                <a:pt x="1643" y="149"/>
                                <a:pt x="1643" y="137"/>
                              </a:cubicBezTo>
                              <a:cubicBezTo>
                                <a:pt x="1643" y="136"/>
                                <a:pt x="1643" y="136"/>
                                <a:pt x="1643" y="136"/>
                              </a:cubicBezTo>
                              <a:cubicBezTo>
                                <a:pt x="1643" y="128"/>
                                <a:pt x="1651" y="121"/>
                                <a:pt x="1666" y="121"/>
                              </a:cubicBezTo>
                              <a:cubicBezTo>
                                <a:pt x="1681" y="121"/>
                                <a:pt x="1702" y="129"/>
                                <a:pt x="1724" y="141"/>
                              </a:cubicBezTo>
                              <a:cubicBezTo>
                                <a:pt x="1747" y="99"/>
                                <a:pt x="1747" y="99"/>
                                <a:pt x="1747" y="99"/>
                              </a:cubicBezTo>
                              <a:cubicBezTo>
                                <a:pt x="1724" y="84"/>
                                <a:pt x="1694" y="74"/>
                                <a:pt x="1667" y="74"/>
                              </a:cubicBezTo>
                              <a:cubicBezTo>
                                <a:pt x="1624" y="74"/>
                                <a:pt x="1588" y="99"/>
                                <a:pt x="1588" y="142"/>
                              </a:cubicBezTo>
                              <a:cubicBezTo>
                                <a:pt x="1588" y="143"/>
                                <a:pt x="1588" y="143"/>
                                <a:pt x="1588" y="143"/>
                              </a:cubicBezTo>
                              <a:cubicBezTo>
                                <a:pt x="1588" y="185"/>
                                <a:pt x="1622" y="199"/>
                                <a:pt x="1652" y="208"/>
                              </a:cubicBezTo>
                              <a:cubicBezTo>
                                <a:pt x="1676" y="215"/>
                                <a:pt x="1697" y="219"/>
                                <a:pt x="1697" y="232"/>
                              </a:cubicBezTo>
                              <a:cubicBezTo>
                                <a:pt x="1697" y="233"/>
                                <a:pt x="1697" y="233"/>
                                <a:pt x="1697" y="233"/>
                              </a:cubicBezTo>
                              <a:cubicBezTo>
                                <a:pt x="1697" y="243"/>
                                <a:pt x="1689" y="249"/>
                                <a:pt x="1671" y="249"/>
                              </a:cubicBezTo>
                              <a:close/>
                              <a:moveTo>
                                <a:pt x="1899" y="297"/>
                              </a:moveTo>
                              <a:cubicBezTo>
                                <a:pt x="1941" y="297"/>
                                <a:pt x="1965" y="280"/>
                                <a:pt x="1986" y="258"/>
                              </a:cubicBezTo>
                              <a:cubicBezTo>
                                <a:pt x="1951" y="222"/>
                                <a:pt x="1951" y="222"/>
                                <a:pt x="1951" y="222"/>
                              </a:cubicBezTo>
                              <a:cubicBezTo>
                                <a:pt x="1936" y="236"/>
                                <a:pt x="1922" y="244"/>
                                <a:pt x="1901" y="244"/>
                              </a:cubicBezTo>
                              <a:cubicBezTo>
                                <a:pt x="1868" y="244"/>
                                <a:pt x="1847" y="218"/>
                                <a:pt x="1847" y="185"/>
                              </a:cubicBezTo>
                              <a:cubicBezTo>
                                <a:pt x="1847" y="184"/>
                                <a:pt x="1847" y="184"/>
                                <a:pt x="1847" y="184"/>
                              </a:cubicBezTo>
                              <a:cubicBezTo>
                                <a:pt x="1847" y="153"/>
                                <a:pt x="1869" y="126"/>
                                <a:pt x="1899" y="126"/>
                              </a:cubicBezTo>
                              <a:cubicBezTo>
                                <a:pt x="1921" y="126"/>
                                <a:pt x="1934" y="135"/>
                                <a:pt x="1948" y="150"/>
                              </a:cubicBezTo>
                              <a:cubicBezTo>
                                <a:pt x="1985" y="110"/>
                                <a:pt x="1985" y="110"/>
                                <a:pt x="1985" y="110"/>
                              </a:cubicBezTo>
                              <a:cubicBezTo>
                                <a:pt x="1965" y="87"/>
                                <a:pt x="1940" y="74"/>
                                <a:pt x="1899" y="74"/>
                              </a:cubicBezTo>
                              <a:cubicBezTo>
                                <a:pt x="1834" y="74"/>
                                <a:pt x="1787" y="124"/>
                                <a:pt x="1787" y="185"/>
                              </a:cubicBezTo>
                              <a:cubicBezTo>
                                <a:pt x="1787" y="186"/>
                                <a:pt x="1787" y="186"/>
                                <a:pt x="1787" y="186"/>
                              </a:cubicBezTo>
                              <a:cubicBezTo>
                                <a:pt x="1787" y="247"/>
                                <a:pt x="1834" y="297"/>
                                <a:pt x="1899" y="297"/>
                              </a:cubicBezTo>
                              <a:close/>
                              <a:moveTo>
                                <a:pt x="975" y="215"/>
                              </a:moveTo>
                              <a:cubicBezTo>
                                <a:pt x="975" y="214"/>
                                <a:pt x="975" y="214"/>
                                <a:pt x="975" y="214"/>
                              </a:cubicBezTo>
                              <a:cubicBezTo>
                                <a:pt x="975" y="179"/>
                                <a:pt x="994" y="154"/>
                                <a:pt x="1029" y="138"/>
                              </a:cubicBezTo>
                              <a:cubicBezTo>
                                <a:pt x="1015" y="118"/>
                                <a:pt x="1009" y="101"/>
                                <a:pt x="1009" y="82"/>
                              </a:cubicBezTo>
                              <a:cubicBezTo>
                                <a:pt x="1009" y="81"/>
                                <a:pt x="1009" y="81"/>
                                <a:pt x="1009" y="81"/>
                              </a:cubicBezTo>
                              <a:cubicBezTo>
                                <a:pt x="1009" y="42"/>
                                <a:pt x="1040" y="7"/>
                                <a:pt x="1094" y="7"/>
                              </a:cubicBezTo>
                              <a:cubicBezTo>
                                <a:pt x="1142" y="7"/>
                                <a:pt x="1173" y="38"/>
                                <a:pt x="1173" y="78"/>
                              </a:cubicBezTo>
                              <a:cubicBezTo>
                                <a:pt x="1173" y="78"/>
                                <a:pt x="1173" y="78"/>
                                <a:pt x="1173" y="78"/>
                              </a:cubicBezTo>
                              <a:cubicBezTo>
                                <a:pt x="1173" y="116"/>
                                <a:pt x="1149" y="138"/>
                                <a:pt x="1114" y="152"/>
                              </a:cubicBezTo>
                              <a:cubicBezTo>
                                <a:pt x="1151" y="189"/>
                                <a:pt x="1151" y="189"/>
                                <a:pt x="1151" y="189"/>
                              </a:cubicBezTo>
                              <a:cubicBezTo>
                                <a:pt x="1160" y="174"/>
                                <a:pt x="1170" y="158"/>
                                <a:pt x="1178" y="141"/>
                              </a:cubicBezTo>
                              <a:cubicBezTo>
                                <a:pt x="1224" y="166"/>
                                <a:pt x="1224" y="166"/>
                                <a:pt x="1224" y="166"/>
                              </a:cubicBezTo>
                              <a:cubicBezTo>
                                <a:pt x="1213" y="185"/>
                                <a:pt x="1201" y="206"/>
                                <a:pt x="1187" y="225"/>
                              </a:cubicBezTo>
                              <a:cubicBezTo>
                                <a:pt x="1228" y="266"/>
                                <a:pt x="1228" y="266"/>
                                <a:pt x="1228" y="266"/>
                              </a:cubicBezTo>
                              <a:cubicBezTo>
                                <a:pt x="1183" y="297"/>
                                <a:pt x="1183" y="297"/>
                                <a:pt x="1183" y="297"/>
                              </a:cubicBezTo>
                              <a:cubicBezTo>
                                <a:pt x="1150" y="265"/>
                                <a:pt x="1150" y="265"/>
                                <a:pt x="1150" y="265"/>
                              </a:cubicBezTo>
                              <a:cubicBezTo>
                                <a:pt x="1128" y="283"/>
                                <a:pt x="1101" y="296"/>
                                <a:pt x="1068" y="296"/>
                              </a:cubicBezTo>
                              <a:cubicBezTo>
                                <a:pt x="1015" y="296"/>
                                <a:pt x="975" y="265"/>
                                <a:pt x="975" y="215"/>
                              </a:cubicBezTo>
                              <a:close/>
                              <a:moveTo>
                                <a:pt x="1066" y="84"/>
                              </a:moveTo>
                              <a:cubicBezTo>
                                <a:pt x="1066" y="97"/>
                                <a:pt x="1070" y="106"/>
                                <a:pt x="1082" y="119"/>
                              </a:cubicBezTo>
                              <a:cubicBezTo>
                                <a:pt x="1106" y="110"/>
                                <a:pt x="1119" y="100"/>
                                <a:pt x="1119" y="82"/>
                              </a:cubicBezTo>
                              <a:cubicBezTo>
                                <a:pt x="1119" y="81"/>
                                <a:pt x="1119" y="81"/>
                                <a:pt x="1119" y="81"/>
                              </a:cubicBezTo>
                              <a:cubicBezTo>
                                <a:pt x="1119" y="65"/>
                                <a:pt x="1108" y="55"/>
                                <a:pt x="1093" y="55"/>
                              </a:cubicBezTo>
                              <a:cubicBezTo>
                                <a:pt x="1076" y="55"/>
                                <a:pt x="1066" y="67"/>
                                <a:pt x="1066" y="84"/>
                              </a:cubicBezTo>
                              <a:close/>
                              <a:moveTo>
                                <a:pt x="1037" y="213"/>
                              </a:moveTo>
                              <a:cubicBezTo>
                                <a:pt x="1037" y="232"/>
                                <a:pt x="1053" y="246"/>
                                <a:pt x="1076" y="246"/>
                              </a:cubicBezTo>
                              <a:cubicBezTo>
                                <a:pt x="1090" y="246"/>
                                <a:pt x="1103" y="240"/>
                                <a:pt x="1116" y="230"/>
                              </a:cubicBezTo>
                              <a:cubicBezTo>
                                <a:pt x="1063" y="175"/>
                                <a:pt x="1063" y="175"/>
                                <a:pt x="1063" y="175"/>
                              </a:cubicBezTo>
                              <a:cubicBezTo>
                                <a:pt x="1044" y="185"/>
                                <a:pt x="1037" y="198"/>
                                <a:pt x="1037" y="212"/>
                              </a:cubicBezTo>
                              <a:lnTo>
                                <a:pt x="1037" y="213"/>
                              </a:lnTo>
                              <a:close/>
                              <a:moveTo>
                                <a:pt x="1336" y="186"/>
                              </a:moveTo>
                              <a:cubicBezTo>
                                <a:pt x="1336" y="185"/>
                                <a:pt x="1336" y="185"/>
                                <a:pt x="1336" y="185"/>
                              </a:cubicBezTo>
                              <a:cubicBezTo>
                                <a:pt x="1336" y="124"/>
                                <a:pt x="1380" y="74"/>
                                <a:pt x="1442" y="74"/>
                              </a:cubicBezTo>
                              <a:cubicBezTo>
                                <a:pt x="1514" y="74"/>
                                <a:pt x="1546" y="129"/>
                                <a:pt x="1546" y="190"/>
                              </a:cubicBezTo>
                              <a:cubicBezTo>
                                <a:pt x="1546" y="195"/>
                                <a:pt x="1546" y="200"/>
                                <a:pt x="1546" y="206"/>
                              </a:cubicBezTo>
                              <a:cubicBezTo>
                                <a:pt x="1397" y="206"/>
                                <a:pt x="1397" y="206"/>
                                <a:pt x="1397" y="206"/>
                              </a:cubicBezTo>
                              <a:cubicBezTo>
                                <a:pt x="1403" y="234"/>
                                <a:pt x="1422" y="248"/>
                                <a:pt x="1449" y="248"/>
                              </a:cubicBezTo>
                              <a:cubicBezTo>
                                <a:pt x="1469" y="248"/>
                                <a:pt x="1484" y="242"/>
                                <a:pt x="1501" y="226"/>
                              </a:cubicBezTo>
                              <a:cubicBezTo>
                                <a:pt x="1536" y="257"/>
                                <a:pt x="1536" y="257"/>
                                <a:pt x="1536" y="257"/>
                              </a:cubicBezTo>
                              <a:cubicBezTo>
                                <a:pt x="1516" y="282"/>
                                <a:pt x="1487" y="297"/>
                                <a:pt x="1448" y="297"/>
                              </a:cubicBezTo>
                              <a:cubicBezTo>
                                <a:pt x="1384" y="297"/>
                                <a:pt x="1336" y="252"/>
                                <a:pt x="1336" y="186"/>
                              </a:cubicBezTo>
                              <a:close/>
                              <a:moveTo>
                                <a:pt x="1396" y="168"/>
                              </a:moveTo>
                              <a:cubicBezTo>
                                <a:pt x="1487" y="168"/>
                                <a:pt x="1487" y="168"/>
                                <a:pt x="1487" y="168"/>
                              </a:cubicBezTo>
                              <a:cubicBezTo>
                                <a:pt x="1484" y="141"/>
                                <a:pt x="1468" y="122"/>
                                <a:pt x="1442" y="122"/>
                              </a:cubicBezTo>
                              <a:cubicBezTo>
                                <a:pt x="1417" y="122"/>
                                <a:pt x="1401" y="140"/>
                                <a:pt x="1396" y="168"/>
                              </a:cubicBezTo>
                              <a:close/>
                              <a:moveTo>
                                <a:pt x="3030" y="0"/>
                              </a:moveTo>
                              <a:cubicBezTo>
                                <a:pt x="2966" y="0"/>
                                <a:pt x="2966" y="0"/>
                                <a:pt x="2966" y="0"/>
                              </a:cubicBezTo>
                              <a:cubicBezTo>
                                <a:pt x="2966" y="54"/>
                                <a:pt x="2966" y="54"/>
                                <a:pt x="2966" y="54"/>
                              </a:cubicBezTo>
                              <a:cubicBezTo>
                                <a:pt x="3030" y="54"/>
                                <a:pt x="3030" y="54"/>
                                <a:pt x="3030" y="54"/>
                              </a:cubicBezTo>
                              <a:lnTo>
                                <a:pt x="3030" y="0"/>
                              </a:lnTo>
                              <a:close/>
                              <a:moveTo>
                                <a:pt x="2968" y="292"/>
                              </a:moveTo>
                              <a:cubicBezTo>
                                <a:pt x="3029" y="292"/>
                                <a:pt x="3029" y="292"/>
                                <a:pt x="3029" y="292"/>
                              </a:cubicBezTo>
                              <a:cubicBezTo>
                                <a:pt x="3029" y="78"/>
                                <a:pt x="3029" y="78"/>
                                <a:pt x="3029" y="78"/>
                              </a:cubicBezTo>
                              <a:cubicBezTo>
                                <a:pt x="2968" y="78"/>
                                <a:pt x="2968" y="78"/>
                                <a:pt x="2968" y="78"/>
                              </a:cubicBezTo>
                              <a:lnTo>
                                <a:pt x="2968" y="292"/>
                              </a:lnTo>
                              <a:close/>
                              <a:moveTo>
                                <a:pt x="4844" y="527"/>
                              </a:moveTo>
                              <a:cubicBezTo>
                                <a:pt x="4844" y="494"/>
                                <a:pt x="4844" y="494"/>
                                <a:pt x="4844" y="494"/>
                              </a:cubicBezTo>
                              <a:cubicBezTo>
                                <a:pt x="4810" y="494"/>
                                <a:pt x="4810" y="494"/>
                                <a:pt x="4810" y="494"/>
                              </a:cubicBezTo>
                              <a:cubicBezTo>
                                <a:pt x="4810" y="642"/>
                                <a:pt x="4810" y="642"/>
                                <a:pt x="4810" y="642"/>
                              </a:cubicBezTo>
                              <a:cubicBezTo>
                                <a:pt x="4844" y="642"/>
                                <a:pt x="4844" y="642"/>
                                <a:pt x="4844" y="642"/>
                              </a:cubicBezTo>
                              <a:cubicBezTo>
                                <a:pt x="4844" y="586"/>
                                <a:pt x="4844" y="586"/>
                                <a:pt x="4844" y="586"/>
                              </a:cubicBezTo>
                              <a:cubicBezTo>
                                <a:pt x="4844" y="546"/>
                                <a:pt x="4865" y="527"/>
                                <a:pt x="4895" y="527"/>
                              </a:cubicBezTo>
                              <a:cubicBezTo>
                                <a:pt x="4897" y="527"/>
                                <a:pt x="4897" y="527"/>
                                <a:pt x="4897" y="527"/>
                              </a:cubicBezTo>
                              <a:cubicBezTo>
                                <a:pt x="4897" y="491"/>
                                <a:pt x="4897" y="491"/>
                                <a:pt x="4897" y="491"/>
                              </a:cubicBezTo>
                              <a:cubicBezTo>
                                <a:pt x="4871" y="490"/>
                                <a:pt x="4853" y="505"/>
                                <a:pt x="4844" y="527"/>
                              </a:cubicBezTo>
                              <a:close/>
                              <a:moveTo>
                                <a:pt x="1358" y="437"/>
                              </a:moveTo>
                              <a:cubicBezTo>
                                <a:pt x="1324" y="437"/>
                                <a:pt x="1324" y="437"/>
                                <a:pt x="1324" y="437"/>
                              </a:cubicBezTo>
                              <a:cubicBezTo>
                                <a:pt x="1324" y="642"/>
                                <a:pt x="1324" y="642"/>
                                <a:pt x="1324" y="642"/>
                              </a:cubicBezTo>
                              <a:cubicBezTo>
                                <a:pt x="1358" y="642"/>
                                <a:pt x="1358" y="642"/>
                                <a:pt x="1358" y="642"/>
                              </a:cubicBezTo>
                              <a:lnTo>
                                <a:pt x="1358" y="437"/>
                              </a:lnTo>
                              <a:close/>
                              <a:moveTo>
                                <a:pt x="4218" y="568"/>
                              </a:moveTo>
                              <a:cubicBezTo>
                                <a:pt x="4218" y="568"/>
                                <a:pt x="4218" y="568"/>
                                <a:pt x="4218" y="568"/>
                              </a:cubicBezTo>
                              <a:cubicBezTo>
                                <a:pt x="4218" y="610"/>
                                <a:pt x="4184" y="645"/>
                                <a:pt x="4139" y="645"/>
                              </a:cubicBezTo>
                              <a:cubicBezTo>
                                <a:pt x="4094" y="645"/>
                                <a:pt x="4060" y="611"/>
                                <a:pt x="4060" y="569"/>
                              </a:cubicBezTo>
                              <a:cubicBezTo>
                                <a:pt x="4060" y="568"/>
                                <a:pt x="4060" y="568"/>
                                <a:pt x="4060" y="568"/>
                              </a:cubicBezTo>
                              <a:cubicBezTo>
                                <a:pt x="4060" y="526"/>
                                <a:pt x="4094" y="491"/>
                                <a:pt x="4139" y="491"/>
                              </a:cubicBezTo>
                              <a:cubicBezTo>
                                <a:pt x="4185" y="491"/>
                                <a:pt x="4218" y="525"/>
                                <a:pt x="4218" y="568"/>
                              </a:cubicBezTo>
                              <a:close/>
                              <a:moveTo>
                                <a:pt x="4184" y="568"/>
                              </a:moveTo>
                              <a:cubicBezTo>
                                <a:pt x="4184" y="542"/>
                                <a:pt x="4165" y="521"/>
                                <a:pt x="4139" y="521"/>
                              </a:cubicBezTo>
                              <a:cubicBezTo>
                                <a:pt x="4112" y="521"/>
                                <a:pt x="4094" y="542"/>
                                <a:pt x="4094" y="568"/>
                              </a:cubicBezTo>
                              <a:cubicBezTo>
                                <a:pt x="4094" y="568"/>
                                <a:pt x="4094" y="568"/>
                                <a:pt x="4094" y="568"/>
                              </a:cubicBezTo>
                              <a:cubicBezTo>
                                <a:pt x="4094" y="594"/>
                                <a:pt x="4113" y="616"/>
                                <a:pt x="4139" y="616"/>
                              </a:cubicBezTo>
                              <a:cubicBezTo>
                                <a:pt x="4167" y="616"/>
                                <a:pt x="4184" y="594"/>
                                <a:pt x="4184" y="569"/>
                              </a:cubicBezTo>
                              <a:lnTo>
                                <a:pt x="4184" y="568"/>
                              </a:lnTo>
                              <a:close/>
                              <a:moveTo>
                                <a:pt x="4339" y="491"/>
                              </a:moveTo>
                              <a:cubicBezTo>
                                <a:pt x="4316" y="491"/>
                                <a:pt x="4302" y="503"/>
                                <a:pt x="4293" y="517"/>
                              </a:cubicBezTo>
                              <a:cubicBezTo>
                                <a:pt x="4293" y="494"/>
                                <a:pt x="4293" y="494"/>
                                <a:pt x="4293" y="494"/>
                              </a:cubicBezTo>
                              <a:cubicBezTo>
                                <a:pt x="4259" y="494"/>
                                <a:pt x="4259" y="494"/>
                                <a:pt x="4259" y="494"/>
                              </a:cubicBezTo>
                              <a:cubicBezTo>
                                <a:pt x="4259" y="642"/>
                                <a:pt x="4259" y="642"/>
                                <a:pt x="4259" y="642"/>
                              </a:cubicBezTo>
                              <a:cubicBezTo>
                                <a:pt x="4293" y="642"/>
                                <a:pt x="4293" y="642"/>
                                <a:pt x="4293" y="642"/>
                              </a:cubicBezTo>
                              <a:cubicBezTo>
                                <a:pt x="4293" y="558"/>
                                <a:pt x="4293" y="558"/>
                                <a:pt x="4293" y="558"/>
                              </a:cubicBezTo>
                              <a:cubicBezTo>
                                <a:pt x="4293" y="535"/>
                                <a:pt x="4306" y="522"/>
                                <a:pt x="4326" y="522"/>
                              </a:cubicBezTo>
                              <a:cubicBezTo>
                                <a:pt x="4346" y="522"/>
                                <a:pt x="4358" y="535"/>
                                <a:pt x="4358" y="558"/>
                              </a:cubicBezTo>
                              <a:cubicBezTo>
                                <a:pt x="4358" y="642"/>
                                <a:pt x="4358" y="642"/>
                                <a:pt x="4358" y="642"/>
                              </a:cubicBezTo>
                              <a:cubicBezTo>
                                <a:pt x="4392" y="642"/>
                                <a:pt x="4392" y="642"/>
                                <a:pt x="4392" y="642"/>
                              </a:cubicBezTo>
                              <a:cubicBezTo>
                                <a:pt x="4392" y="547"/>
                                <a:pt x="4392" y="547"/>
                                <a:pt x="4392" y="547"/>
                              </a:cubicBezTo>
                              <a:cubicBezTo>
                                <a:pt x="4392" y="513"/>
                                <a:pt x="4372" y="491"/>
                                <a:pt x="4339" y="491"/>
                              </a:cubicBezTo>
                              <a:close/>
                              <a:moveTo>
                                <a:pt x="436" y="618"/>
                              </a:moveTo>
                              <a:cubicBezTo>
                                <a:pt x="421" y="618"/>
                                <a:pt x="404" y="612"/>
                                <a:pt x="388" y="600"/>
                              </a:cubicBezTo>
                              <a:cubicBezTo>
                                <a:pt x="373" y="623"/>
                                <a:pt x="373" y="623"/>
                                <a:pt x="373" y="623"/>
                              </a:cubicBezTo>
                              <a:cubicBezTo>
                                <a:pt x="391" y="637"/>
                                <a:pt x="414" y="645"/>
                                <a:pt x="435" y="645"/>
                              </a:cubicBezTo>
                              <a:cubicBezTo>
                                <a:pt x="466" y="645"/>
                                <a:pt x="490" y="629"/>
                                <a:pt x="490" y="598"/>
                              </a:cubicBezTo>
                              <a:cubicBezTo>
                                <a:pt x="490" y="598"/>
                                <a:pt x="490" y="598"/>
                                <a:pt x="490" y="598"/>
                              </a:cubicBezTo>
                              <a:cubicBezTo>
                                <a:pt x="490" y="571"/>
                                <a:pt x="466" y="561"/>
                                <a:pt x="444" y="554"/>
                              </a:cubicBezTo>
                              <a:cubicBezTo>
                                <a:pt x="427" y="549"/>
                                <a:pt x="411" y="544"/>
                                <a:pt x="411" y="533"/>
                              </a:cubicBezTo>
                              <a:cubicBezTo>
                                <a:pt x="411" y="533"/>
                                <a:pt x="411" y="533"/>
                                <a:pt x="411" y="533"/>
                              </a:cubicBezTo>
                              <a:cubicBezTo>
                                <a:pt x="411" y="525"/>
                                <a:pt x="419" y="518"/>
                                <a:pt x="432" y="518"/>
                              </a:cubicBezTo>
                              <a:cubicBezTo>
                                <a:pt x="444" y="518"/>
                                <a:pt x="459" y="524"/>
                                <a:pt x="474" y="532"/>
                              </a:cubicBezTo>
                              <a:cubicBezTo>
                                <a:pt x="487" y="508"/>
                                <a:pt x="487" y="508"/>
                                <a:pt x="487" y="508"/>
                              </a:cubicBezTo>
                              <a:cubicBezTo>
                                <a:pt x="471" y="498"/>
                                <a:pt x="451" y="491"/>
                                <a:pt x="433" y="491"/>
                              </a:cubicBezTo>
                              <a:cubicBezTo>
                                <a:pt x="403" y="491"/>
                                <a:pt x="380" y="509"/>
                                <a:pt x="380" y="537"/>
                              </a:cubicBezTo>
                              <a:cubicBezTo>
                                <a:pt x="380" y="537"/>
                                <a:pt x="380" y="537"/>
                                <a:pt x="380" y="537"/>
                              </a:cubicBezTo>
                              <a:cubicBezTo>
                                <a:pt x="380" y="565"/>
                                <a:pt x="404" y="574"/>
                                <a:pt x="426" y="581"/>
                              </a:cubicBezTo>
                              <a:cubicBezTo>
                                <a:pt x="444" y="586"/>
                                <a:pt x="459" y="590"/>
                                <a:pt x="459" y="601"/>
                              </a:cubicBezTo>
                              <a:cubicBezTo>
                                <a:pt x="459" y="602"/>
                                <a:pt x="459" y="602"/>
                                <a:pt x="459" y="602"/>
                              </a:cubicBezTo>
                              <a:cubicBezTo>
                                <a:pt x="459" y="612"/>
                                <a:pt x="451" y="618"/>
                                <a:pt x="436" y="618"/>
                              </a:cubicBezTo>
                              <a:close/>
                              <a:moveTo>
                                <a:pt x="4769" y="570"/>
                              </a:moveTo>
                              <a:cubicBezTo>
                                <a:pt x="4769" y="580"/>
                                <a:pt x="4769" y="580"/>
                                <a:pt x="4769" y="580"/>
                              </a:cubicBezTo>
                              <a:cubicBezTo>
                                <a:pt x="4660" y="580"/>
                                <a:pt x="4660" y="580"/>
                                <a:pt x="4660" y="580"/>
                              </a:cubicBezTo>
                              <a:cubicBezTo>
                                <a:pt x="4664" y="604"/>
                                <a:pt x="4681" y="618"/>
                                <a:pt x="4703" y="618"/>
                              </a:cubicBezTo>
                              <a:cubicBezTo>
                                <a:pt x="4719" y="618"/>
                                <a:pt x="4731" y="611"/>
                                <a:pt x="4743" y="600"/>
                              </a:cubicBezTo>
                              <a:cubicBezTo>
                                <a:pt x="4762" y="618"/>
                                <a:pt x="4762" y="618"/>
                                <a:pt x="4762" y="618"/>
                              </a:cubicBezTo>
                              <a:cubicBezTo>
                                <a:pt x="4748" y="634"/>
                                <a:pt x="4729" y="645"/>
                                <a:pt x="4702" y="645"/>
                              </a:cubicBezTo>
                              <a:cubicBezTo>
                                <a:pt x="4659" y="645"/>
                                <a:pt x="4626" y="614"/>
                                <a:pt x="4626" y="568"/>
                              </a:cubicBezTo>
                              <a:cubicBezTo>
                                <a:pt x="4626" y="568"/>
                                <a:pt x="4626" y="568"/>
                                <a:pt x="4626" y="568"/>
                              </a:cubicBezTo>
                              <a:cubicBezTo>
                                <a:pt x="4626" y="526"/>
                                <a:pt x="4656" y="491"/>
                                <a:pt x="4698" y="491"/>
                              </a:cubicBezTo>
                              <a:cubicBezTo>
                                <a:pt x="4745" y="491"/>
                                <a:pt x="4769" y="528"/>
                                <a:pt x="4769" y="570"/>
                              </a:cubicBezTo>
                              <a:close/>
                              <a:moveTo>
                                <a:pt x="4736" y="558"/>
                              </a:moveTo>
                              <a:cubicBezTo>
                                <a:pt x="4733" y="536"/>
                                <a:pt x="4720" y="519"/>
                                <a:pt x="4698" y="519"/>
                              </a:cubicBezTo>
                              <a:cubicBezTo>
                                <a:pt x="4677" y="519"/>
                                <a:pt x="4663" y="535"/>
                                <a:pt x="4660" y="558"/>
                              </a:cubicBezTo>
                              <a:lnTo>
                                <a:pt x="4736" y="558"/>
                              </a:lnTo>
                              <a:close/>
                              <a:moveTo>
                                <a:pt x="2222" y="437"/>
                              </a:moveTo>
                              <a:cubicBezTo>
                                <a:pt x="2256" y="437"/>
                                <a:pt x="2256" y="437"/>
                                <a:pt x="2256" y="437"/>
                              </a:cubicBezTo>
                              <a:cubicBezTo>
                                <a:pt x="2256" y="642"/>
                                <a:pt x="2256" y="642"/>
                                <a:pt x="2256" y="642"/>
                              </a:cubicBezTo>
                              <a:cubicBezTo>
                                <a:pt x="2222" y="642"/>
                                <a:pt x="2222" y="642"/>
                                <a:pt x="2222" y="642"/>
                              </a:cubicBezTo>
                              <a:cubicBezTo>
                                <a:pt x="2222" y="617"/>
                                <a:pt x="2222" y="617"/>
                                <a:pt x="2222" y="617"/>
                              </a:cubicBezTo>
                              <a:cubicBezTo>
                                <a:pt x="2211" y="633"/>
                                <a:pt x="2196" y="645"/>
                                <a:pt x="2172" y="645"/>
                              </a:cubicBezTo>
                              <a:cubicBezTo>
                                <a:pt x="2137" y="645"/>
                                <a:pt x="2103" y="617"/>
                                <a:pt x="2103" y="568"/>
                              </a:cubicBezTo>
                              <a:cubicBezTo>
                                <a:pt x="2103" y="568"/>
                                <a:pt x="2103" y="568"/>
                                <a:pt x="2103" y="568"/>
                              </a:cubicBezTo>
                              <a:cubicBezTo>
                                <a:pt x="2103" y="519"/>
                                <a:pt x="2136" y="491"/>
                                <a:pt x="2172" y="491"/>
                              </a:cubicBezTo>
                              <a:cubicBezTo>
                                <a:pt x="2196" y="491"/>
                                <a:pt x="2211" y="503"/>
                                <a:pt x="2222" y="517"/>
                              </a:cubicBezTo>
                              <a:lnTo>
                                <a:pt x="2222" y="437"/>
                              </a:lnTo>
                              <a:close/>
                              <a:moveTo>
                                <a:pt x="2223" y="568"/>
                              </a:moveTo>
                              <a:cubicBezTo>
                                <a:pt x="2223" y="539"/>
                                <a:pt x="2202" y="520"/>
                                <a:pt x="2180" y="520"/>
                              </a:cubicBezTo>
                              <a:cubicBezTo>
                                <a:pt x="2156" y="520"/>
                                <a:pt x="2137" y="538"/>
                                <a:pt x="2137" y="568"/>
                              </a:cubicBezTo>
                              <a:cubicBezTo>
                                <a:pt x="2137" y="568"/>
                                <a:pt x="2137" y="568"/>
                                <a:pt x="2137" y="568"/>
                              </a:cubicBezTo>
                              <a:cubicBezTo>
                                <a:pt x="2137" y="597"/>
                                <a:pt x="2157" y="616"/>
                                <a:pt x="2180" y="616"/>
                              </a:cubicBezTo>
                              <a:cubicBezTo>
                                <a:pt x="2202" y="616"/>
                                <a:pt x="2223" y="597"/>
                                <a:pt x="2223" y="568"/>
                              </a:cubicBezTo>
                              <a:close/>
                              <a:moveTo>
                                <a:pt x="2024" y="586"/>
                              </a:moveTo>
                              <a:cubicBezTo>
                                <a:pt x="2024" y="546"/>
                                <a:pt x="2045" y="527"/>
                                <a:pt x="2075" y="527"/>
                              </a:cubicBezTo>
                              <a:cubicBezTo>
                                <a:pt x="2077" y="527"/>
                                <a:pt x="2077" y="527"/>
                                <a:pt x="2077" y="527"/>
                              </a:cubicBezTo>
                              <a:cubicBezTo>
                                <a:pt x="2077" y="491"/>
                                <a:pt x="2077" y="491"/>
                                <a:pt x="2077" y="491"/>
                              </a:cubicBezTo>
                              <a:cubicBezTo>
                                <a:pt x="2051" y="490"/>
                                <a:pt x="2033" y="505"/>
                                <a:pt x="2024" y="527"/>
                              </a:cubicBezTo>
                              <a:cubicBezTo>
                                <a:pt x="2024" y="494"/>
                                <a:pt x="2024" y="494"/>
                                <a:pt x="2024" y="494"/>
                              </a:cubicBezTo>
                              <a:cubicBezTo>
                                <a:pt x="1990" y="494"/>
                                <a:pt x="1990" y="494"/>
                                <a:pt x="1990" y="494"/>
                              </a:cubicBezTo>
                              <a:cubicBezTo>
                                <a:pt x="1990" y="642"/>
                                <a:pt x="1990" y="642"/>
                                <a:pt x="1990" y="642"/>
                              </a:cubicBezTo>
                              <a:cubicBezTo>
                                <a:pt x="2024" y="642"/>
                                <a:pt x="2024" y="642"/>
                                <a:pt x="2024" y="642"/>
                              </a:cubicBezTo>
                              <a:lnTo>
                                <a:pt x="2024" y="586"/>
                              </a:lnTo>
                              <a:close/>
                              <a:moveTo>
                                <a:pt x="2730" y="569"/>
                              </a:moveTo>
                              <a:cubicBezTo>
                                <a:pt x="2730" y="568"/>
                                <a:pt x="2730" y="568"/>
                                <a:pt x="2730" y="568"/>
                              </a:cubicBezTo>
                              <a:cubicBezTo>
                                <a:pt x="2730" y="526"/>
                                <a:pt x="2764" y="491"/>
                                <a:pt x="2809" y="491"/>
                              </a:cubicBezTo>
                              <a:cubicBezTo>
                                <a:pt x="2854" y="491"/>
                                <a:pt x="2888" y="525"/>
                                <a:pt x="2888" y="568"/>
                              </a:cubicBezTo>
                              <a:cubicBezTo>
                                <a:pt x="2888" y="568"/>
                                <a:pt x="2888" y="568"/>
                                <a:pt x="2888" y="568"/>
                              </a:cubicBezTo>
                              <a:cubicBezTo>
                                <a:pt x="2888" y="610"/>
                                <a:pt x="2854" y="645"/>
                                <a:pt x="2808" y="645"/>
                              </a:cubicBezTo>
                              <a:cubicBezTo>
                                <a:pt x="2763" y="645"/>
                                <a:pt x="2730" y="611"/>
                                <a:pt x="2730" y="569"/>
                              </a:cubicBezTo>
                              <a:close/>
                              <a:moveTo>
                                <a:pt x="2764" y="568"/>
                              </a:moveTo>
                              <a:cubicBezTo>
                                <a:pt x="2764" y="594"/>
                                <a:pt x="2783" y="616"/>
                                <a:pt x="2809" y="616"/>
                              </a:cubicBezTo>
                              <a:cubicBezTo>
                                <a:pt x="2836" y="616"/>
                                <a:pt x="2854" y="594"/>
                                <a:pt x="2854" y="569"/>
                              </a:cubicBezTo>
                              <a:cubicBezTo>
                                <a:pt x="2854" y="568"/>
                                <a:pt x="2854" y="568"/>
                                <a:pt x="2854" y="568"/>
                              </a:cubicBezTo>
                              <a:cubicBezTo>
                                <a:pt x="2854" y="542"/>
                                <a:pt x="2835" y="521"/>
                                <a:pt x="2808" y="521"/>
                              </a:cubicBezTo>
                              <a:cubicBezTo>
                                <a:pt x="2781" y="521"/>
                                <a:pt x="2764" y="542"/>
                                <a:pt x="2764" y="568"/>
                              </a:cubicBezTo>
                              <a:close/>
                              <a:moveTo>
                                <a:pt x="861" y="570"/>
                              </a:moveTo>
                              <a:cubicBezTo>
                                <a:pt x="861" y="580"/>
                                <a:pt x="861" y="580"/>
                                <a:pt x="861" y="580"/>
                              </a:cubicBezTo>
                              <a:cubicBezTo>
                                <a:pt x="752" y="580"/>
                                <a:pt x="752" y="580"/>
                                <a:pt x="752" y="580"/>
                              </a:cubicBezTo>
                              <a:cubicBezTo>
                                <a:pt x="756" y="604"/>
                                <a:pt x="773" y="618"/>
                                <a:pt x="795" y="618"/>
                              </a:cubicBezTo>
                              <a:cubicBezTo>
                                <a:pt x="811" y="618"/>
                                <a:pt x="823" y="611"/>
                                <a:pt x="835" y="600"/>
                              </a:cubicBezTo>
                              <a:cubicBezTo>
                                <a:pt x="855" y="618"/>
                                <a:pt x="855" y="618"/>
                                <a:pt x="855" y="618"/>
                              </a:cubicBezTo>
                              <a:cubicBezTo>
                                <a:pt x="841" y="634"/>
                                <a:pt x="821" y="645"/>
                                <a:pt x="794" y="645"/>
                              </a:cubicBezTo>
                              <a:cubicBezTo>
                                <a:pt x="751" y="645"/>
                                <a:pt x="718" y="614"/>
                                <a:pt x="718" y="568"/>
                              </a:cubicBezTo>
                              <a:cubicBezTo>
                                <a:pt x="718" y="568"/>
                                <a:pt x="718" y="568"/>
                                <a:pt x="718" y="568"/>
                              </a:cubicBezTo>
                              <a:cubicBezTo>
                                <a:pt x="718" y="526"/>
                                <a:pt x="748" y="491"/>
                                <a:pt x="790" y="491"/>
                              </a:cubicBezTo>
                              <a:cubicBezTo>
                                <a:pt x="837" y="491"/>
                                <a:pt x="861" y="528"/>
                                <a:pt x="861" y="570"/>
                              </a:cubicBezTo>
                              <a:close/>
                              <a:moveTo>
                                <a:pt x="828" y="558"/>
                              </a:moveTo>
                              <a:cubicBezTo>
                                <a:pt x="825" y="536"/>
                                <a:pt x="813" y="519"/>
                                <a:pt x="790" y="519"/>
                              </a:cubicBezTo>
                              <a:cubicBezTo>
                                <a:pt x="769" y="519"/>
                                <a:pt x="755" y="535"/>
                                <a:pt x="752" y="558"/>
                              </a:cubicBezTo>
                              <a:lnTo>
                                <a:pt x="828" y="558"/>
                              </a:lnTo>
                              <a:close/>
                              <a:moveTo>
                                <a:pt x="2962" y="586"/>
                              </a:moveTo>
                              <a:cubicBezTo>
                                <a:pt x="2962" y="546"/>
                                <a:pt x="2983" y="527"/>
                                <a:pt x="3013" y="527"/>
                              </a:cubicBezTo>
                              <a:cubicBezTo>
                                <a:pt x="3015" y="527"/>
                                <a:pt x="3015" y="527"/>
                                <a:pt x="3015" y="527"/>
                              </a:cubicBezTo>
                              <a:cubicBezTo>
                                <a:pt x="3015" y="491"/>
                                <a:pt x="3015" y="491"/>
                                <a:pt x="3015" y="491"/>
                              </a:cubicBezTo>
                              <a:cubicBezTo>
                                <a:pt x="2989" y="490"/>
                                <a:pt x="2972" y="505"/>
                                <a:pt x="2962" y="527"/>
                              </a:cubicBezTo>
                              <a:cubicBezTo>
                                <a:pt x="2962" y="494"/>
                                <a:pt x="2962" y="494"/>
                                <a:pt x="2962" y="494"/>
                              </a:cubicBezTo>
                              <a:cubicBezTo>
                                <a:pt x="2929" y="494"/>
                                <a:pt x="2929" y="494"/>
                                <a:pt x="2929" y="494"/>
                              </a:cubicBezTo>
                              <a:cubicBezTo>
                                <a:pt x="2929" y="642"/>
                                <a:pt x="2929" y="642"/>
                                <a:pt x="2929" y="642"/>
                              </a:cubicBezTo>
                              <a:cubicBezTo>
                                <a:pt x="2962" y="642"/>
                                <a:pt x="2962" y="642"/>
                                <a:pt x="2962" y="642"/>
                              </a:cubicBezTo>
                              <a:lnTo>
                                <a:pt x="2962" y="586"/>
                              </a:lnTo>
                              <a:close/>
                              <a:moveTo>
                                <a:pt x="1702" y="491"/>
                              </a:moveTo>
                              <a:cubicBezTo>
                                <a:pt x="1749" y="491"/>
                                <a:pt x="1773" y="528"/>
                                <a:pt x="1773" y="570"/>
                              </a:cubicBezTo>
                              <a:cubicBezTo>
                                <a:pt x="1773" y="580"/>
                                <a:pt x="1773" y="580"/>
                                <a:pt x="1773" y="580"/>
                              </a:cubicBezTo>
                              <a:cubicBezTo>
                                <a:pt x="1664" y="580"/>
                                <a:pt x="1664" y="580"/>
                                <a:pt x="1664" y="580"/>
                              </a:cubicBezTo>
                              <a:cubicBezTo>
                                <a:pt x="1667" y="604"/>
                                <a:pt x="1685" y="618"/>
                                <a:pt x="1706" y="618"/>
                              </a:cubicBezTo>
                              <a:cubicBezTo>
                                <a:pt x="1723" y="618"/>
                                <a:pt x="1735" y="611"/>
                                <a:pt x="1746" y="600"/>
                              </a:cubicBezTo>
                              <a:cubicBezTo>
                                <a:pt x="1766" y="618"/>
                                <a:pt x="1766" y="618"/>
                                <a:pt x="1766" y="618"/>
                              </a:cubicBezTo>
                              <a:cubicBezTo>
                                <a:pt x="1752" y="634"/>
                                <a:pt x="1733" y="645"/>
                                <a:pt x="1706" y="645"/>
                              </a:cubicBezTo>
                              <a:cubicBezTo>
                                <a:pt x="1663" y="645"/>
                                <a:pt x="1630" y="614"/>
                                <a:pt x="1630" y="568"/>
                              </a:cubicBezTo>
                              <a:cubicBezTo>
                                <a:pt x="1630" y="568"/>
                                <a:pt x="1630" y="568"/>
                                <a:pt x="1630" y="568"/>
                              </a:cubicBezTo>
                              <a:cubicBezTo>
                                <a:pt x="1630" y="526"/>
                                <a:pt x="1660" y="491"/>
                                <a:pt x="1702" y="491"/>
                              </a:cubicBezTo>
                              <a:close/>
                              <a:moveTo>
                                <a:pt x="1702" y="519"/>
                              </a:moveTo>
                              <a:cubicBezTo>
                                <a:pt x="1681" y="519"/>
                                <a:pt x="1667" y="535"/>
                                <a:pt x="1664" y="558"/>
                              </a:cubicBezTo>
                              <a:cubicBezTo>
                                <a:pt x="1739" y="558"/>
                                <a:pt x="1739" y="558"/>
                                <a:pt x="1739" y="558"/>
                              </a:cubicBezTo>
                              <a:cubicBezTo>
                                <a:pt x="1737" y="536"/>
                                <a:pt x="1724" y="519"/>
                                <a:pt x="1702" y="519"/>
                              </a:cubicBezTo>
                              <a:close/>
                              <a:moveTo>
                                <a:pt x="616" y="491"/>
                              </a:moveTo>
                              <a:cubicBezTo>
                                <a:pt x="651" y="491"/>
                                <a:pt x="685" y="518"/>
                                <a:pt x="685" y="568"/>
                              </a:cubicBezTo>
                              <a:cubicBezTo>
                                <a:pt x="685" y="568"/>
                                <a:pt x="685" y="568"/>
                                <a:pt x="685" y="568"/>
                              </a:cubicBezTo>
                              <a:cubicBezTo>
                                <a:pt x="685" y="617"/>
                                <a:pt x="651" y="645"/>
                                <a:pt x="616" y="645"/>
                              </a:cubicBezTo>
                              <a:cubicBezTo>
                                <a:pt x="591" y="645"/>
                                <a:pt x="576" y="633"/>
                                <a:pt x="566" y="619"/>
                              </a:cubicBezTo>
                              <a:cubicBezTo>
                                <a:pt x="566" y="687"/>
                                <a:pt x="566" y="687"/>
                                <a:pt x="566" y="687"/>
                              </a:cubicBezTo>
                              <a:cubicBezTo>
                                <a:pt x="532" y="687"/>
                                <a:pt x="532" y="687"/>
                                <a:pt x="532" y="687"/>
                              </a:cubicBezTo>
                              <a:cubicBezTo>
                                <a:pt x="532" y="494"/>
                                <a:pt x="532" y="494"/>
                                <a:pt x="532" y="494"/>
                              </a:cubicBezTo>
                              <a:cubicBezTo>
                                <a:pt x="566" y="494"/>
                                <a:pt x="566" y="494"/>
                                <a:pt x="566" y="494"/>
                              </a:cubicBezTo>
                              <a:cubicBezTo>
                                <a:pt x="566" y="519"/>
                                <a:pt x="566" y="519"/>
                                <a:pt x="566" y="519"/>
                              </a:cubicBezTo>
                              <a:cubicBezTo>
                                <a:pt x="577" y="503"/>
                                <a:pt x="592" y="491"/>
                                <a:pt x="616" y="491"/>
                              </a:cubicBezTo>
                              <a:close/>
                              <a:moveTo>
                                <a:pt x="565" y="568"/>
                              </a:moveTo>
                              <a:cubicBezTo>
                                <a:pt x="565" y="568"/>
                                <a:pt x="565" y="568"/>
                                <a:pt x="565" y="568"/>
                              </a:cubicBezTo>
                              <a:cubicBezTo>
                                <a:pt x="565" y="597"/>
                                <a:pt x="585" y="616"/>
                                <a:pt x="608" y="616"/>
                              </a:cubicBezTo>
                              <a:cubicBezTo>
                                <a:pt x="631" y="616"/>
                                <a:pt x="650" y="597"/>
                                <a:pt x="650" y="568"/>
                              </a:cubicBezTo>
                              <a:cubicBezTo>
                                <a:pt x="650" y="568"/>
                                <a:pt x="650" y="568"/>
                                <a:pt x="650" y="568"/>
                              </a:cubicBezTo>
                              <a:cubicBezTo>
                                <a:pt x="650" y="539"/>
                                <a:pt x="631" y="520"/>
                                <a:pt x="608" y="520"/>
                              </a:cubicBezTo>
                              <a:cubicBezTo>
                                <a:pt x="585" y="520"/>
                                <a:pt x="565" y="539"/>
                                <a:pt x="565" y="568"/>
                              </a:cubicBezTo>
                              <a:close/>
                              <a:moveTo>
                                <a:pt x="4551" y="437"/>
                              </a:moveTo>
                              <a:cubicBezTo>
                                <a:pt x="4585" y="437"/>
                                <a:pt x="4585" y="437"/>
                                <a:pt x="4585" y="437"/>
                              </a:cubicBezTo>
                              <a:cubicBezTo>
                                <a:pt x="4585" y="642"/>
                                <a:pt x="4585" y="642"/>
                                <a:pt x="4585" y="642"/>
                              </a:cubicBezTo>
                              <a:cubicBezTo>
                                <a:pt x="4551" y="642"/>
                                <a:pt x="4551" y="642"/>
                                <a:pt x="4551" y="642"/>
                              </a:cubicBezTo>
                              <a:cubicBezTo>
                                <a:pt x="4551" y="617"/>
                                <a:pt x="4551" y="617"/>
                                <a:pt x="4551" y="617"/>
                              </a:cubicBezTo>
                              <a:cubicBezTo>
                                <a:pt x="4540" y="633"/>
                                <a:pt x="4524" y="645"/>
                                <a:pt x="4500" y="645"/>
                              </a:cubicBezTo>
                              <a:cubicBezTo>
                                <a:pt x="4466" y="645"/>
                                <a:pt x="4432" y="617"/>
                                <a:pt x="4432" y="568"/>
                              </a:cubicBezTo>
                              <a:cubicBezTo>
                                <a:pt x="4432" y="568"/>
                                <a:pt x="4432" y="568"/>
                                <a:pt x="4432" y="568"/>
                              </a:cubicBezTo>
                              <a:cubicBezTo>
                                <a:pt x="4432" y="519"/>
                                <a:pt x="4465" y="491"/>
                                <a:pt x="4500" y="491"/>
                              </a:cubicBezTo>
                              <a:cubicBezTo>
                                <a:pt x="4525" y="491"/>
                                <a:pt x="4540" y="503"/>
                                <a:pt x="4551" y="517"/>
                              </a:cubicBezTo>
                              <a:lnTo>
                                <a:pt x="4551" y="437"/>
                              </a:lnTo>
                              <a:close/>
                              <a:moveTo>
                                <a:pt x="4551" y="568"/>
                              </a:moveTo>
                              <a:cubicBezTo>
                                <a:pt x="4551" y="539"/>
                                <a:pt x="4531" y="520"/>
                                <a:pt x="4508" y="520"/>
                              </a:cubicBezTo>
                              <a:cubicBezTo>
                                <a:pt x="4485" y="520"/>
                                <a:pt x="4466" y="538"/>
                                <a:pt x="4466" y="568"/>
                              </a:cubicBezTo>
                              <a:cubicBezTo>
                                <a:pt x="4466" y="568"/>
                                <a:pt x="4466" y="568"/>
                                <a:pt x="4466" y="568"/>
                              </a:cubicBezTo>
                              <a:cubicBezTo>
                                <a:pt x="4466" y="597"/>
                                <a:pt x="4485" y="616"/>
                                <a:pt x="4508" y="616"/>
                              </a:cubicBezTo>
                              <a:cubicBezTo>
                                <a:pt x="4531" y="616"/>
                                <a:pt x="4551" y="597"/>
                                <a:pt x="4551" y="568"/>
                              </a:cubicBezTo>
                              <a:close/>
                              <a:moveTo>
                                <a:pt x="5267" y="471"/>
                              </a:moveTo>
                              <a:cubicBezTo>
                                <a:pt x="5303" y="471"/>
                                <a:pt x="5303" y="471"/>
                                <a:pt x="5303" y="471"/>
                              </a:cubicBezTo>
                              <a:cubicBezTo>
                                <a:pt x="5303" y="439"/>
                                <a:pt x="5303" y="439"/>
                                <a:pt x="5303" y="439"/>
                              </a:cubicBezTo>
                              <a:cubicBezTo>
                                <a:pt x="5267" y="439"/>
                                <a:pt x="5267" y="439"/>
                                <a:pt x="5267" y="439"/>
                              </a:cubicBezTo>
                              <a:lnTo>
                                <a:pt x="5267" y="471"/>
                              </a:lnTo>
                              <a:close/>
                              <a:moveTo>
                                <a:pt x="1444" y="439"/>
                              </a:moveTo>
                              <a:cubicBezTo>
                                <a:pt x="1407" y="439"/>
                                <a:pt x="1407" y="439"/>
                                <a:pt x="1407" y="439"/>
                              </a:cubicBezTo>
                              <a:cubicBezTo>
                                <a:pt x="1407" y="471"/>
                                <a:pt x="1407" y="471"/>
                                <a:pt x="1407" y="471"/>
                              </a:cubicBezTo>
                              <a:cubicBezTo>
                                <a:pt x="1444" y="471"/>
                                <a:pt x="1444" y="471"/>
                                <a:pt x="1444" y="471"/>
                              </a:cubicBezTo>
                              <a:lnTo>
                                <a:pt x="1444" y="439"/>
                              </a:lnTo>
                              <a:close/>
                              <a:moveTo>
                                <a:pt x="5182" y="471"/>
                              </a:moveTo>
                              <a:cubicBezTo>
                                <a:pt x="5218" y="471"/>
                                <a:pt x="5218" y="471"/>
                                <a:pt x="5218" y="471"/>
                              </a:cubicBezTo>
                              <a:cubicBezTo>
                                <a:pt x="5218" y="439"/>
                                <a:pt x="5218" y="439"/>
                                <a:pt x="5218" y="439"/>
                              </a:cubicBezTo>
                              <a:cubicBezTo>
                                <a:pt x="5182" y="439"/>
                                <a:pt x="5182" y="439"/>
                                <a:pt x="5182" y="439"/>
                              </a:cubicBezTo>
                              <a:lnTo>
                                <a:pt x="5182" y="471"/>
                              </a:lnTo>
                              <a:close/>
                              <a:moveTo>
                                <a:pt x="201" y="568"/>
                              </a:moveTo>
                              <a:cubicBezTo>
                                <a:pt x="201" y="568"/>
                                <a:pt x="201" y="568"/>
                                <a:pt x="201" y="568"/>
                              </a:cubicBezTo>
                              <a:cubicBezTo>
                                <a:pt x="201" y="526"/>
                                <a:pt x="231" y="491"/>
                                <a:pt x="274" y="491"/>
                              </a:cubicBezTo>
                              <a:cubicBezTo>
                                <a:pt x="321" y="491"/>
                                <a:pt x="345" y="528"/>
                                <a:pt x="345" y="570"/>
                              </a:cubicBezTo>
                              <a:cubicBezTo>
                                <a:pt x="344" y="580"/>
                                <a:pt x="344" y="580"/>
                                <a:pt x="344" y="580"/>
                              </a:cubicBezTo>
                              <a:cubicBezTo>
                                <a:pt x="235" y="580"/>
                                <a:pt x="235" y="580"/>
                                <a:pt x="235" y="580"/>
                              </a:cubicBezTo>
                              <a:cubicBezTo>
                                <a:pt x="239" y="604"/>
                                <a:pt x="256" y="618"/>
                                <a:pt x="278" y="618"/>
                              </a:cubicBezTo>
                              <a:cubicBezTo>
                                <a:pt x="294" y="618"/>
                                <a:pt x="306" y="611"/>
                                <a:pt x="318" y="600"/>
                              </a:cubicBezTo>
                              <a:cubicBezTo>
                                <a:pt x="338" y="618"/>
                                <a:pt x="338" y="618"/>
                                <a:pt x="338" y="618"/>
                              </a:cubicBezTo>
                              <a:cubicBezTo>
                                <a:pt x="324" y="634"/>
                                <a:pt x="305" y="645"/>
                                <a:pt x="277" y="645"/>
                              </a:cubicBezTo>
                              <a:cubicBezTo>
                                <a:pt x="235" y="645"/>
                                <a:pt x="201" y="614"/>
                                <a:pt x="201" y="568"/>
                              </a:cubicBezTo>
                              <a:close/>
                              <a:moveTo>
                                <a:pt x="235" y="558"/>
                              </a:moveTo>
                              <a:cubicBezTo>
                                <a:pt x="311" y="558"/>
                                <a:pt x="311" y="558"/>
                                <a:pt x="311" y="558"/>
                              </a:cubicBezTo>
                              <a:cubicBezTo>
                                <a:pt x="309" y="536"/>
                                <a:pt x="296" y="519"/>
                                <a:pt x="273" y="519"/>
                              </a:cubicBezTo>
                              <a:cubicBezTo>
                                <a:pt x="253" y="519"/>
                                <a:pt x="238" y="535"/>
                                <a:pt x="235" y="558"/>
                              </a:cubicBezTo>
                              <a:close/>
                              <a:moveTo>
                                <a:pt x="3283" y="494"/>
                              </a:moveTo>
                              <a:cubicBezTo>
                                <a:pt x="3317" y="494"/>
                                <a:pt x="3317" y="494"/>
                                <a:pt x="3317" y="494"/>
                              </a:cubicBezTo>
                              <a:cubicBezTo>
                                <a:pt x="3317" y="612"/>
                                <a:pt x="3317" y="612"/>
                                <a:pt x="3317" y="612"/>
                              </a:cubicBezTo>
                              <a:cubicBezTo>
                                <a:pt x="3317" y="637"/>
                                <a:pt x="3311" y="655"/>
                                <a:pt x="3299" y="667"/>
                              </a:cubicBezTo>
                              <a:cubicBezTo>
                                <a:pt x="3285" y="681"/>
                                <a:pt x="3264" y="687"/>
                                <a:pt x="3238" y="687"/>
                              </a:cubicBezTo>
                              <a:cubicBezTo>
                                <a:pt x="3213" y="687"/>
                                <a:pt x="3191" y="681"/>
                                <a:pt x="3172" y="670"/>
                              </a:cubicBezTo>
                              <a:cubicBezTo>
                                <a:pt x="3184" y="644"/>
                                <a:pt x="3184" y="644"/>
                                <a:pt x="3184" y="644"/>
                              </a:cubicBezTo>
                              <a:cubicBezTo>
                                <a:pt x="3200" y="654"/>
                                <a:pt x="3217" y="660"/>
                                <a:pt x="3237" y="660"/>
                              </a:cubicBezTo>
                              <a:cubicBezTo>
                                <a:pt x="3267" y="660"/>
                                <a:pt x="3284" y="644"/>
                                <a:pt x="3284" y="614"/>
                              </a:cubicBezTo>
                              <a:cubicBezTo>
                                <a:pt x="3284" y="603"/>
                                <a:pt x="3284" y="603"/>
                                <a:pt x="3284" y="603"/>
                              </a:cubicBezTo>
                              <a:cubicBezTo>
                                <a:pt x="3271" y="619"/>
                                <a:pt x="3256" y="630"/>
                                <a:pt x="3232" y="630"/>
                              </a:cubicBezTo>
                              <a:cubicBezTo>
                                <a:pt x="3197" y="630"/>
                                <a:pt x="3164" y="604"/>
                                <a:pt x="3164" y="561"/>
                              </a:cubicBezTo>
                              <a:cubicBezTo>
                                <a:pt x="3164" y="560"/>
                                <a:pt x="3164" y="560"/>
                                <a:pt x="3164" y="560"/>
                              </a:cubicBezTo>
                              <a:cubicBezTo>
                                <a:pt x="3164" y="517"/>
                                <a:pt x="3197" y="491"/>
                                <a:pt x="3232" y="491"/>
                              </a:cubicBezTo>
                              <a:cubicBezTo>
                                <a:pt x="3256" y="491"/>
                                <a:pt x="3272" y="502"/>
                                <a:pt x="3283" y="516"/>
                              </a:cubicBezTo>
                              <a:lnTo>
                                <a:pt x="3283" y="494"/>
                              </a:lnTo>
                              <a:close/>
                              <a:moveTo>
                                <a:pt x="3284" y="560"/>
                              </a:moveTo>
                              <a:cubicBezTo>
                                <a:pt x="3284" y="536"/>
                                <a:pt x="3264" y="519"/>
                                <a:pt x="3241" y="519"/>
                              </a:cubicBezTo>
                              <a:cubicBezTo>
                                <a:pt x="3217" y="519"/>
                                <a:pt x="3198" y="536"/>
                                <a:pt x="3198" y="560"/>
                              </a:cubicBezTo>
                              <a:cubicBezTo>
                                <a:pt x="3198" y="561"/>
                                <a:pt x="3198" y="561"/>
                                <a:pt x="3198" y="561"/>
                              </a:cubicBezTo>
                              <a:cubicBezTo>
                                <a:pt x="3198" y="585"/>
                                <a:pt x="3217" y="601"/>
                                <a:pt x="3241" y="601"/>
                              </a:cubicBezTo>
                              <a:cubicBezTo>
                                <a:pt x="3264" y="601"/>
                                <a:pt x="3284" y="585"/>
                                <a:pt x="3284" y="561"/>
                              </a:cubicBezTo>
                              <a:lnTo>
                                <a:pt x="3284" y="560"/>
                              </a:lnTo>
                              <a:close/>
                              <a:moveTo>
                                <a:pt x="1544" y="618"/>
                              </a:moveTo>
                              <a:cubicBezTo>
                                <a:pt x="1529" y="618"/>
                                <a:pt x="1512" y="612"/>
                                <a:pt x="1495" y="600"/>
                              </a:cubicBezTo>
                              <a:cubicBezTo>
                                <a:pt x="1480" y="623"/>
                                <a:pt x="1480" y="623"/>
                                <a:pt x="1480" y="623"/>
                              </a:cubicBezTo>
                              <a:cubicBezTo>
                                <a:pt x="1499" y="637"/>
                                <a:pt x="1522" y="645"/>
                                <a:pt x="1543" y="645"/>
                              </a:cubicBezTo>
                              <a:cubicBezTo>
                                <a:pt x="1574" y="645"/>
                                <a:pt x="1598" y="629"/>
                                <a:pt x="1598" y="598"/>
                              </a:cubicBezTo>
                              <a:cubicBezTo>
                                <a:pt x="1598" y="598"/>
                                <a:pt x="1598" y="598"/>
                                <a:pt x="1598" y="598"/>
                              </a:cubicBezTo>
                              <a:cubicBezTo>
                                <a:pt x="1598" y="571"/>
                                <a:pt x="1574" y="561"/>
                                <a:pt x="1552" y="554"/>
                              </a:cubicBezTo>
                              <a:cubicBezTo>
                                <a:pt x="1535" y="549"/>
                                <a:pt x="1519" y="544"/>
                                <a:pt x="1519" y="533"/>
                              </a:cubicBezTo>
                              <a:cubicBezTo>
                                <a:pt x="1519" y="533"/>
                                <a:pt x="1519" y="533"/>
                                <a:pt x="1519" y="533"/>
                              </a:cubicBezTo>
                              <a:cubicBezTo>
                                <a:pt x="1519" y="525"/>
                                <a:pt x="1526" y="518"/>
                                <a:pt x="1539" y="518"/>
                              </a:cubicBezTo>
                              <a:cubicBezTo>
                                <a:pt x="1552" y="518"/>
                                <a:pt x="1567" y="524"/>
                                <a:pt x="1581" y="532"/>
                              </a:cubicBezTo>
                              <a:cubicBezTo>
                                <a:pt x="1595" y="508"/>
                                <a:pt x="1595" y="508"/>
                                <a:pt x="1595" y="508"/>
                              </a:cubicBezTo>
                              <a:cubicBezTo>
                                <a:pt x="1579" y="498"/>
                                <a:pt x="1559" y="491"/>
                                <a:pt x="1540" y="491"/>
                              </a:cubicBezTo>
                              <a:cubicBezTo>
                                <a:pt x="1511" y="491"/>
                                <a:pt x="1488" y="509"/>
                                <a:pt x="1488" y="537"/>
                              </a:cubicBezTo>
                              <a:cubicBezTo>
                                <a:pt x="1488" y="537"/>
                                <a:pt x="1488" y="537"/>
                                <a:pt x="1488" y="537"/>
                              </a:cubicBezTo>
                              <a:cubicBezTo>
                                <a:pt x="1488" y="565"/>
                                <a:pt x="1512" y="574"/>
                                <a:pt x="1534" y="581"/>
                              </a:cubicBezTo>
                              <a:cubicBezTo>
                                <a:pt x="1551" y="586"/>
                                <a:pt x="1567" y="590"/>
                                <a:pt x="1567" y="601"/>
                              </a:cubicBezTo>
                              <a:cubicBezTo>
                                <a:pt x="1567" y="602"/>
                                <a:pt x="1567" y="602"/>
                                <a:pt x="1567" y="602"/>
                              </a:cubicBezTo>
                              <a:cubicBezTo>
                                <a:pt x="1567" y="612"/>
                                <a:pt x="1558" y="618"/>
                                <a:pt x="1544" y="618"/>
                              </a:cubicBezTo>
                              <a:close/>
                              <a:moveTo>
                                <a:pt x="5268" y="642"/>
                              </a:moveTo>
                              <a:cubicBezTo>
                                <a:pt x="5268" y="655"/>
                                <a:pt x="5262" y="660"/>
                                <a:pt x="5252" y="660"/>
                              </a:cubicBezTo>
                              <a:cubicBezTo>
                                <a:pt x="5242" y="659"/>
                                <a:pt x="5242" y="659"/>
                                <a:pt x="5242" y="659"/>
                              </a:cubicBezTo>
                              <a:cubicBezTo>
                                <a:pt x="5242" y="686"/>
                                <a:pt x="5242" y="686"/>
                                <a:pt x="5242" y="686"/>
                              </a:cubicBezTo>
                              <a:cubicBezTo>
                                <a:pt x="5248" y="687"/>
                                <a:pt x="5252" y="688"/>
                                <a:pt x="5259" y="688"/>
                              </a:cubicBezTo>
                              <a:cubicBezTo>
                                <a:pt x="5286" y="688"/>
                                <a:pt x="5302" y="674"/>
                                <a:pt x="5302" y="644"/>
                              </a:cubicBezTo>
                              <a:cubicBezTo>
                                <a:pt x="5302" y="494"/>
                                <a:pt x="5302" y="494"/>
                                <a:pt x="5302" y="494"/>
                              </a:cubicBezTo>
                              <a:cubicBezTo>
                                <a:pt x="5268" y="494"/>
                                <a:pt x="5268" y="494"/>
                                <a:pt x="5268" y="494"/>
                              </a:cubicBezTo>
                              <a:lnTo>
                                <a:pt x="5268" y="642"/>
                              </a:lnTo>
                              <a:close/>
                              <a:moveTo>
                                <a:pt x="5411" y="554"/>
                              </a:moveTo>
                              <a:cubicBezTo>
                                <a:pt x="5394" y="549"/>
                                <a:pt x="5378" y="544"/>
                                <a:pt x="5378" y="533"/>
                              </a:cubicBezTo>
                              <a:cubicBezTo>
                                <a:pt x="5378" y="533"/>
                                <a:pt x="5378" y="533"/>
                                <a:pt x="5378" y="533"/>
                              </a:cubicBezTo>
                              <a:cubicBezTo>
                                <a:pt x="5378" y="525"/>
                                <a:pt x="5386" y="518"/>
                                <a:pt x="5399" y="518"/>
                              </a:cubicBezTo>
                              <a:cubicBezTo>
                                <a:pt x="5411" y="518"/>
                                <a:pt x="5426" y="524"/>
                                <a:pt x="5440" y="532"/>
                              </a:cubicBezTo>
                              <a:cubicBezTo>
                                <a:pt x="5454" y="508"/>
                                <a:pt x="5454" y="508"/>
                                <a:pt x="5454" y="508"/>
                              </a:cubicBezTo>
                              <a:cubicBezTo>
                                <a:pt x="5438" y="498"/>
                                <a:pt x="5418" y="491"/>
                                <a:pt x="5400" y="491"/>
                              </a:cubicBezTo>
                              <a:cubicBezTo>
                                <a:pt x="5370" y="491"/>
                                <a:pt x="5347" y="509"/>
                                <a:pt x="5347" y="537"/>
                              </a:cubicBezTo>
                              <a:cubicBezTo>
                                <a:pt x="5347" y="537"/>
                                <a:pt x="5347" y="537"/>
                                <a:pt x="5347" y="537"/>
                              </a:cubicBezTo>
                              <a:cubicBezTo>
                                <a:pt x="5347" y="565"/>
                                <a:pt x="5371" y="574"/>
                                <a:pt x="5393" y="581"/>
                              </a:cubicBezTo>
                              <a:cubicBezTo>
                                <a:pt x="5410" y="586"/>
                                <a:pt x="5426" y="590"/>
                                <a:pt x="5426" y="601"/>
                              </a:cubicBezTo>
                              <a:cubicBezTo>
                                <a:pt x="5426" y="602"/>
                                <a:pt x="5426" y="602"/>
                                <a:pt x="5426" y="602"/>
                              </a:cubicBezTo>
                              <a:cubicBezTo>
                                <a:pt x="5426" y="612"/>
                                <a:pt x="5418" y="618"/>
                                <a:pt x="5403" y="618"/>
                              </a:cubicBezTo>
                              <a:cubicBezTo>
                                <a:pt x="5388" y="618"/>
                                <a:pt x="5371" y="612"/>
                                <a:pt x="5355" y="600"/>
                              </a:cubicBezTo>
                              <a:cubicBezTo>
                                <a:pt x="5340" y="623"/>
                                <a:pt x="5340" y="623"/>
                                <a:pt x="5340" y="623"/>
                              </a:cubicBezTo>
                              <a:cubicBezTo>
                                <a:pt x="5358" y="637"/>
                                <a:pt x="5381" y="645"/>
                                <a:pt x="5402" y="645"/>
                              </a:cubicBezTo>
                              <a:cubicBezTo>
                                <a:pt x="5433" y="645"/>
                                <a:pt x="5457" y="629"/>
                                <a:pt x="5457" y="598"/>
                              </a:cubicBezTo>
                              <a:cubicBezTo>
                                <a:pt x="5457" y="598"/>
                                <a:pt x="5457" y="598"/>
                                <a:pt x="5457" y="598"/>
                              </a:cubicBezTo>
                              <a:cubicBezTo>
                                <a:pt x="5457" y="571"/>
                                <a:pt x="5433" y="561"/>
                                <a:pt x="5411" y="554"/>
                              </a:cubicBezTo>
                              <a:close/>
                              <a:moveTo>
                                <a:pt x="1102" y="439"/>
                              </a:moveTo>
                              <a:cubicBezTo>
                                <a:pt x="1066" y="439"/>
                                <a:pt x="1066" y="439"/>
                                <a:pt x="1066" y="439"/>
                              </a:cubicBezTo>
                              <a:cubicBezTo>
                                <a:pt x="1066" y="471"/>
                                <a:pt x="1066" y="471"/>
                                <a:pt x="1066" y="471"/>
                              </a:cubicBezTo>
                              <a:cubicBezTo>
                                <a:pt x="1102" y="471"/>
                                <a:pt x="1102" y="471"/>
                                <a:pt x="1102" y="471"/>
                              </a:cubicBezTo>
                              <a:lnTo>
                                <a:pt x="1102" y="439"/>
                              </a:lnTo>
                              <a:close/>
                              <a:moveTo>
                                <a:pt x="970" y="645"/>
                              </a:moveTo>
                              <a:cubicBezTo>
                                <a:pt x="999" y="645"/>
                                <a:pt x="1016" y="634"/>
                                <a:pt x="1031" y="618"/>
                              </a:cubicBezTo>
                              <a:cubicBezTo>
                                <a:pt x="1010" y="597"/>
                                <a:pt x="1010" y="597"/>
                                <a:pt x="1010" y="597"/>
                              </a:cubicBezTo>
                              <a:cubicBezTo>
                                <a:pt x="999" y="608"/>
                                <a:pt x="988" y="616"/>
                                <a:pt x="972" y="616"/>
                              </a:cubicBezTo>
                              <a:cubicBezTo>
                                <a:pt x="946" y="616"/>
                                <a:pt x="927" y="595"/>
                                <a:pt x="927" y="568"/>
                              </a:cubicBezTo>
                              <a:cubicBezTo>
                                <a:pt x="927" y="568"/>
                                <a:pt x="927" y="568"/>
                                <a:pt x="927" y="568"/>
                              </a:cubicBezTo>
                              <a:cubicBezTo>
                                <a:pt x="927" y="542"/>
                                <a:pt x="946" y="521"/>
                                <a:pt x="970" y="521"/>
                              </a:cubicBezTo>
                              <a:cubicBezTo>
                                <a:pt x="987" y="521"/>
                                <a:pt x="998" y="528"/>
                                <a:pt x="1008" y="539"/>
                              </a:cubicBezTo>
                              <a:cubicBezTo>
                                <a:pt x="1030" y="516"/>
                                <a:pt x="1030" y="516"/>
                                <a:pt x="1030" y="516"/>
                              </a:cubicBezTo>
                              <a:cubicBezTo>
                                <a:pt x="1016" y="501"/>
                                <a:pt x="998" y="491"/>
                                <a:pt x="971" y="491"/>
                              </a:cubicBezTo>
                              <a:cubicBezTo>
                                <a:pt x="926" y="491"/>
                                <a:pt x="894" y="526"/>
                                <a:pt x="894" y="568"/>
                              </a:cubicBezTo>
                              <a:cubicBezTo>
                                <a:pt x="894" y="569"/>
                                <a:pt x="894" y="569"/>
                                <a:pt x="894" y="569"/>
                              </a:cubicBezTo>
                              <a:cubicBezTo>
                                <a:pt x="894" y="611"/>
                                <a:pt x="926" y="645"/>
                                <a:pt x="970" y="645"/>
                              </a:cubicBezTo>
                              <a:close/>
                              <a:moveTo>
                                <a:pt x="1101" y="642"/>
                              </a:moveTo>
                              <a:cubicBezTo>
                                <a:pt x="1101" y="494"/>
                                <a:pt x="1101" y="494"/>
                                <a:pt x="1101" y="494"/>
                              </a:cubicBezTo>
                              <a:cubicBezTo>
                                <a:pt x="1067" y="494"/>
                                <a:pt x="1067" y="494"/>
                                <a:pt x="1067" y="494"/>
                              </a:cubicBezTo>
                              <a:cubicBezTo>
                                <a:pt x="1067" y="642"/>
                                <a:pt x="1067" y="642"/>
                                <a:pt x="1067" y="642"/>
                              </a:cubicBezTo>
                              <a:lnTo>
                                <a:pt x="1101" y="642"/>
                              </a:lnTo>
                              <a:close/>
                              <a:moveTo>
                                <a:pt x="3061" y="601"/>
                              </a:moveTo>
                              <a:cubicBezTo>
                                <a:pt x="3061" y="633"/>
                                <a:pt x="3079" y="644"/>
                                <a:pt x="3104" y="644"/>
                              </a:cubicBezTo>
                              <a:cubicBezTo>
                                <a:pt x="3117" y="644"/>
                                <a:pt x="3126" y="642"/>
                                <a:pt x="3134" y="637"/>
                              </a:cubicBezTo>
                              <a:cubicBezTo>
                                <a:pt x="3134" y="609"/>
                                <a:pt x="3134" y="609"/>
                                <a:pt x="3134" y="609"/>
                              </a:cubicBezTo>
                              <a:cubicBezTo>
                                <a:pt x="3128" y="612"/>
                                <a:pt x="3121" y="614"/>
                                <a:pt x="3113" y="614"/>
                              </a:cubicBezTo>
                              <a:cubicBezTo>
                                <a:pt x="3102" y="614"/>
                                <a:pt x="3095" y="609"/>
                                <a:pt x="3095" y="596"/>
                              </a:cubicBezTo>
                              <a:cubicBezTo>
                                <a:pt x="3095" y="523"/>
                                <a:pt x="3095" y="523"/>
                                <a:pt x="3095" y="523"/>
                              </a:cubicBezTo>
                              <a:cubicBezTo>
                                <a:pt x="3135" y="523"/>
                                <a:pt x="3135" y="523"/>
                                <a:pt x="3135" y="523"/>
                              </a:cubicBezTo>
                              <a:cubicBezTo>
                                <a:pt x="3135" y="494"/>
                                <a:pt x="3135" y="494"/>
                                <a:pt x="3135" y="494"/>
                              </a:cubicBezTo>
                              <a:cubicBezTo>
                                <a:pt x="3095" y="494"/>
                                <a:pt x="3095" y="494"/>
                                <a:pt x="3095" y="494"/>
                              </a:cubicBezTo>
                              <a:cubicBezTo>
                                <a:pt x="3095" y="453"/>
                                <a:pt x="3095" y="453"/>
                                <a:pt x="3095" y="453"/>
                              </a:cubicBezTo>
                              <a:cubicBezTo>
                                <a:pt x="3061" y="453"/>
                                <a:pt x="3061" y="453"/>
                                <a:pt x="3061" y="453"/>
                              </a:cubicBezTo>
                              <a:cubicBezTo>
                                <a:pt x="3061" y="494"/>
                                <a:pt x="3061" y="494"/>
                                <a:pt x="3061" y="494"/>
                              </a:cubicBezTo>
                              <a:cubicBezTo>
                                <a:pt x="3042" y="494"/>
                                <a:pt x="3042" y="494"/>
                                <a:pt x="3042" y="494"/>
                              </a:cubicBezTo>
                              <a:cubicBezTo>
                                <a:pt x="3042" y="523"/>
                                <a:pt x="3042" y="523"/>
                                <a:pt x="3042" y="523"/>
                              </a:cubicBezTo>
                              <a:cubicBezTo>
                                <a:pt x="3061" y="523"/>
                                <a:pt x="3061" y="523"/>
                                <a:pt x="3061" y="523"/>
                              </a:cubicBezTo>
                              <a:lnTo>
                                <a:pt x="3061" y="601"/>
                              </a:lnTo>
                              <a:close/>
                              <a:moveTo>
                                <a:pt x="1443" y="642"/>
                              </a:moveTo>
                              <a:cubicBezTo>
                                <a:pt x="1443" y="494"/>
                                <a:pt x="1443" y="494"/>
                                <a:pt x="1443" y="494"/>
                              </a:cubicBezTo>
                              <a:cubicBezTo>
                                <a:pt x="1409" y="494"/>
                                <a:pt x="1409" y="494"/>
                                <a:pt x="1409" y="494"/>
                              </a:cubicBezTo>
                              <a:cubicBezTo>
                                <a:pt x="1409" y="642"/>
                                <a:pt x="1409" y="642"/>
                                <a:pt x="1409" y="642"/>
                              </a:cubicBezTo>
                              <a:lnTo>
                                <a:pt x="1443" y="642"/>
                              </a:lnTo>
                              <a:close/>
                              <a:moveTo>
                                <a:pt x="1949" y="570"/>
                              </a:moveTo>
                              <a:cubicBezTo>
                                <a:pt x="1949" y="580"/>
                                <a:pt x="1949" y="580"/>
                                <a:pt x="1949" y="580"/>
                              </a:cubicBezTo>
                              <a:cubicBezTo>
                                <a:pt x="1840" y="580"/>
                                <a:pt x="1840" y="580"/>
                                <a:pt x="1840" y="580"/>
                              </a:cubicBezTo>
                              <a:cubicBezTo>
                                <a:pt x="1844" y="604"/>
                                <a:pt x="1861" y="618"/>
                                <a:pt x="1883" y="618"/>
                              </a:cubicBezTo>
                              <a:cubicBezTo>
                                <a:pt x="1899" y="618"/>
                                <a:pt x="1911" y="611"/>
                                <a:pt x="1923" y="600"/>
                              </a:cubicBezTo>
                              <a:cubicBezTo>
                                <a:pt x="1942" y="618"/>
                                <a:pt x="1942" y="618"/>
                                <a:pt x="1942" y="618"/>
                              </a:cubicBezTo>
                              <a:cubicBezTo>
                                <a:pt x="1928" y="634"/>
                                <a:pt x="1909" y="645"/>
                                <a:pt x="1882" y="645"/>
                              </a:cubicBezTo>
                              <a:cubicBezTo>
                                <a:pt x="1839" y="645"/>
                                <a:pt x="1806" y="614"/>
                                <a:pt x="1806" y="568"/>
                              </a:cubicBezTo>
                              <a:cubicBezTo>
                                <a:pt x="1806" y="568"/>
                                <a:pt x="1806" y="568"/>
                                <a:pt x="1806" y="568"/>
                              </a:cubicBezTo>
                              <a:cubicBezTo>
                                <a:pt x="1806" y="526"/>
                                <a:pt x="1836" y="491"/>
                                <a:pt x="1878" y="491"/>
                              </a:cubicBezTo>
                              <a:cubicBezTo>
                                <a:pt x="1925" y="491"/>
                                <a:pt x="1949" y="528"/>
                                <a:pt x="1949" y="570"/>
                              </a:cubicBezTo>
                              <a:close/>
                              <a:moveTo>
                                <a:pt x="1916" y="558"/>
                              </a:moveTo>
                              <a:cubicBezTo>
                                <a:pt x="1913" y="536"/>
                                <a:pt x="1900" y="519"/>
                                <a:pt x="1878" y="519"/>
                              </a:cubicBezTo>
                              <a:cubicBezTo>
                                <a:pt x="1857" y="519"/>
                                <a:pt x="1843" y="535"/>
                                <a:pt x="1840" y="558"/>
                              </a:cubicBezTo>
                              <a:lnTo>
                                <a:pt x="1916" y="558"/>
                              </a:lnTo>
                              <a:close/>
                              <a:moveTo>
                                <a:pt x="3910" y="453"/>
                              </a:moveTo>
                              <a:cubicBezTo>
                                <a:pt x="3876" y="453"/>
                                <a:pt x="3876" y="453"/>
                                <a:pt x="3876" y="453"/>
                              </a:cubicBezTo>
                              <a:cubicBezTo>
                                <a:pt x="3876" y="494"/>
                                <a:pt x="3876" y="494"/>
                                <a:pt x="3876" y="494"/>
                              </a:cubicBezTo>
                              <a:cubicBezTo>
                                <a:pt x="3858" y="494"/>
                                <a:pt x="3858" y="494"/>
                                <a:pt x="3858" y="494"/>
                              </a:cubicBezTo>
                              <a:cubicBezTo>
                                <a:pt x="3858" y="523"/>
                                <a:pt x="3858" y="523"/>
                                <a:pt x="3858" y="523"/>
                              </a:cubicBezTo>
                              <a:cubicBezTo>
                                <a:pt x="3876" y="523"/>
                                <a:pt x="3876" y="523"/>
                                <a:pt x="3876" y="523"/>
                              </a:cubicBezTo>
                              <a:cubicBezTo>
                                <a:pt x="3876" y="601"/>
                                <a:pt x="3876" y="601"/>
                                <a:pt x="3876" y="601"/>
                              </a:cubicBezTo>
                              <a:cubicBezTo>
                                <a:pt x="3876" y="633"/>
                                <a:pt x="3894" y="644"/>
                                <a:pt x="3919" y="644"/>
                              </a:cubicBezTo>
                              <a:cubicBezTo>
                                <a:pt x="3932" y="644"/>
                                <a:pt x="3941" y="642"/>
                                <a:pt x="3949" y="637"/>
                              </a:cubicBezTo>
                              <a:cubicBezTo>
                                <a:pt x="3949" y="609"/>
                                <a:pt x="3949" y="609"/>
                                <a:pt x="3949" y="609"/>
                              </a:cubicBezTo>
                              <a:cubicBezTo>
                                <a:pt x="3943" y="612"/>
                                <a:pt x="3936" y="614"/>
                                <a:pt x="3928" y="614"/>
                              </a:cubicBezTo>
                              <a:cubicBezTo>
                                <a:pt x="3917" y="614"/>
                                <a:pt x="3910" y="609"/>
                                <a:pt x="3910" y="596"/>
                              </a:cubicBezTo>
                              <a:cubicBezTo>
                                <a:pt x="3910" y="523"/>
                                <a:pt x="3910" y="523"/>
                                <a:pt x="3910" y="523"/>
                              </a:cubicBezTo>
                              <a:cubicBezTo>
                                <a:pt x="3950" y="523"/>
                                <a:pt x="3950" y="523"/>
                                <a:pt x="3950" y="523"/>
                              </a:cubicBezTo>
                              <a:cubicBezTo>
                                <a:pt x="3950" y="494"/>
                                <a:pt x="3950" y="494"/>
                                <a:pt x="3950" y="494"/>
                              </a:cubicBezTo>
                              <a:cubicBezTo>
                                <a:pt x="3910" y="494"/>
                                <a:pt x="3910" y="494"/>
                                <a:pt x="3910" y="494"/>
                              </a:cubicBezTo>
                              <a:lnTo>
                                <a:pt x="3910" y="453"/>
                              </a:lnTo>
                              <a:close/>
                              <a:moveTo>
                                <a:pt x="5083" y="595"/>
                              </a:moveTo>
                              <a:cubicBezTo>
                                <a:pt x="5050" y="493"/>
                                <a:pt x="5050" y="493"/>
                                <a:pt x="5050" y="493"/>
                              </a:cubicBezTo>
                              <a:cubicBezTo>
                                <a:pt x="5021" y="493"/>
                                <a:pt x="5021" y="493"/>
                                <a:pt x="5021" y="493"/>
                              </a:cubicBezTo>
                              <a:cubicBezTo>
                                <a:pt x="4988" y="595"/>
                                <a:pt x="4988" y="595"/>
                                <a:pt x="4988" y="595"/>
                              </a:cubicBezTo>
                              <a:cubicBezTo>
                                <a:pt x="4959" y="494"/>
                                <a:pt x="4959" y="494"/>
                                <a:pt x="4959" y="494"/>
                              </a:cubicBezTo>
                              <a:cubicBezTo>
                                <a:pt x="4924" y="494"/>
                                <a:pt x="4924" y="494"/>
                                <a:pt x="4924" y="494"/>
                              </a:cubicBezTo>
                              <a:cubicBezTo>
                                <a:pt x="4972" y="643"/>
                                <a:pt x="4972" y="643"/>
                                <a:pt x="4972" y="643"/>
                              </a:cubicBezTo>
                              <a:cubicBezTo>
                                <a:pt x="5002" y="643"/>
                                <a:pt x="5002" y="643"/>
                                <a:pt x="5002" y="643"/>
                              </a:cubicBezTo>
                              <a:cubicBezTo>
                                <a:pt x="5035" y="542"/>
                                <a:pt x="5035" y="542"/>
                                <a:pt x="5035" y="542"/>
                              </a:cubicBezTo>
                              <a:cubicBezTo>
                                <a:pt x="5068" y="643"/>
                                <a:pt x="5068" y="643"/>
                                <a:pt x="5068" y="643"/>
                              </a:cubicBezTo>
                              <a:cubicBezTo>
                                <a:pt x="5099" y="643"/>
                                <a:pt x="5099" y="643"/>
                                <a:pt x="5099" y="643"/>
                              </a:cubicBezTo>
                              <a:cubicBezTo>
                                <a:pt x="5147" y="494"/>
                                <a:pt x="5147" y="494"/>
                                <a:pt x="5147" y="494"/>
                              </a:cubicBezTo>
                              <a:cubicBezTo>
                                <a:pt x="5113" y="494"/>
                                <a:pt x="5113" y="494"/>
                                <a:pt x="5113" y="494"/>
                              </a:cubicBezTo>
                              <a:lnTo>
                                <a:pt x="5083" y="595"/>
                              </a:lnTo>
                              <a:close/>
                              <a:moveTo>
                                <a:pt x="127" y="614"/>
                              </a:moveTo>
                              <a:cubicBezTo>
                                <a:pt x="127" y="603"/>
                                <a:pt x="127" y="603"/>
                                <a:pt x="127" y="603"/>
                              </a:cubicBezTo>
                              <a:cubicBezTo>
                                <a:pt x="114" y="619"/>
                                <a:pt x="99" y="630"/>
                                <a:pt x="74" y="630"/>
                              </a:cubicBezTo>
                              <a:cubicBezTo>
                                <a:pt x="40" y="630"/>
                                <a:pt x="7" y="604"/>
                                <a:pt x="7" y="561"/>
                              </a:cubicBezTo>
                              <a:cubicBezTo>
                                <a:pt x="7" y="560"/>
                                <a:pt x="7" y="560"/>
                                <a:pt x="7" y="560"/>
                              </a:cubicBezTo>
                              <a:cubicBezTo>
                                <a:pt x="7" y="517"/>
                                <a:pt x="40" y="491"/>
                                <a:pt x="74" y="491"/>
                              </a:cubicBezTo>
                              <a:cubicBezTo>
                                <a:pt x="99" y="491"/>
                                <a:pt x="115" y="502"/>
                                <a:pt x="126" y="516"/>
                              </a:cubicBezTo>
                              <a:cubicBezTo>
                                <a:pt x="126" y="494"/>
                                <a:pt x="126" y="494"/>
                                <a:pt x="126" y="494"/>
                              </a:cubicBezTo>
                              <a:cubicBezTo>
                                <a:pt x="160" y="494"/>
                                <a:pt x="160" y="494"/>
                                <a:pt x="160" y="494"/>
                              </a:cubicBezTo>
                              <a:cubicBezTo>
                                <a:pt x="160" y="612"/>
                                <a:pt x="160" y="612"/>
                                <a:pt x="160" y="612"/>
                              </a:cubicBezTo>
                              <a:cubicBezTo>
                                <a:pt x="160" y="637"/>
                                <a:pt x="154" y="655"/>
                                <a:pt x="141" y="667"/>
                              </a:cubicBezTo>
                              <a:cubicBezTo>
                                <a:pt x="128" y="681"/>
                                <a:pt x="107" y="687"/>
                                <a:pt x="81" y="687"/>
                              </a:cubicBezTo>
                              <a:cubicBezTo>
                                <a:pt x="56" y="687"/>
                                <a:pt x="34" y="681"/>
                                <a:pt x="14" y="670"/>
                              </a:cubicBezTo>
                              <a:cubicBezTo>
                                <a:pt x="27" y="644"/>
                                <a:pt x="27" y="644"/>
                                <a:pt x="27" y="644"/>
                              </a:cubicBezTo>
                              <a:cubicBezTo>
                                <a:pt x="43" y="654"/>
                                <a:pt x="60" y="660"/>
                                <a:pt x="80" y="660"/>
                              </a:cubicBezTo>
                              <a:cubicBezTo>
                                <a:pt x="110" y="660"/>
                                <a:pt x="127" y="644"/>
                                <a:pt x="127" y="614"/>
                              </a:cubicBezTo>
                              <a:close/>
                              <a:moveTo>
                                <a:pt x="127" y="561"/>
                              </a:moveTo>
                              <a:cubicBezTo>
                                <a:pt x="127" y="560"/>
                                <a:pt x="127" y="560"/>
                                <a:pt x="127" y="560"/>
                              </a:cubicBezTo>
                              <a:cubicBezTo>
                                <a:pt x="127" y="536"/>
                                <a:pt x="107" y="519"/>
                                <a:pt x="83" y="519"/>
                              </a:cubicBezTo>
                              <a:cubicBezTo>
                                <a:pt x="60" y="519"/>
                                <a:pt x="41" y="536"/>
                                <a:pt x="41" y="560"/>
                              </a:cubicBezTo>
                              <a:cubicBezTo>
                                <a:pt x="41" y="561"/>
                                <a:pt x="41" y="561"/>
                                <a:pt x="41" y="561"/>
                              </a:cubicBezTo>
                              <a:cubicBezTo>
                                <a:pt x="41" y="585"/>
                                <a:pt x="60" y="601"/>
                                <a:pt x="83" y="601"/>
                              </a:cubicBezTo>
                              <a:cubicBezTo>
                                <a:pt x="107" y="601"/>
                                <a:pt x="127" y="585"/>
                                <a:pt x="127" y="561"/>
                              </a:cubicBezTo>
                              <a:close/>
                              <a:moveTo>
                                <a:pt x="3660" y="494"/>
                              </a:moveTo>
                              <a:cubicBezTo>
                                <a:pt x="3535" y="494"/>
                                <a:pt x="3535" y="494"/>
                                <a:pt x="3535" y="494"/>
                              </a:cubicBezTo>
                              <a:cubicBezTo>
                                <a:pt x="3535" y="522"/>
                                <a:pt x="3535" y="522"/>
                                <a:pt x="3535" y="522"/>
                              </a:cubicBezTo>
                              <a:cubicBezTo>
                                <a:pt x="3617" y="522"/>
                                <a:pt x="3617" y="522"/>
                                <a:pt x="3617" y="522"/>
                              </a:cubicBezTo>
                              <a:cubicBezTo>
                                <a:pt x="3532" y="619"/>
                                <a:pt x="3532" y="619"/>
                                <a:pt x="3532" y="619"/>
                              </a:cubicBezTo>
                              <a:cubicBezTo>
                                <a:pt x="3532" y="642"/>
                                <a:pt x="3532" y="642"/>
                                <a:pt x="3532" y="642"/>
                              </a:cubicBezTo>
                              <a:cubicBezTo>
                                <a:pt x="3660" y="642"/>
                                <a:pt x="3660" y="642"/>
                                <a:pt x="3660" y="642"/>
                              </a:cubicBezTo>
                              <a:cubicBezTo>
                                <a:pt x="3660" y="614"/>
                                <a:pt x="3660" y="614"/>
                                <a:pt x="3660" y="614"/>
                              </a:cubicBezTo>
                              <a:cubicBezTo>
                                <a:pt x="3575" y="614"/>
                                <a:pt x="3575" y="614"/>
                                <a:pt x="3575" y="614"/>
                              </a:cubicBezTo>
                              <a:cubicBezTo>
                                <a:pt x="3660" y="517"/>
                                <a:pt x="3660" y="517"/>
                                <a:pt x="3660" y="517"/>
                              </a:cubicBezTo>
                              <a:lnTo>
                                <a:pt x="3660" y="494"/>
                              </a:lnTo>
                              <a:close/>
                              <a:moveTo>
                                <a:pt x="5183" y="642"/>
                              </a:moveTo>
                              <a:cubicBezTo>
                                <a:pt x="5217" y="642"/>
                                <a:pt x="5217" y="642"/>
                                <a:pt x="5217" y="642"/>
                              </a:cubicBezTo>
                              <a:cubicBezTo>
                                <a:pt x="5217" y="494"/>
                                <a:pt x="5217" y="494"/>
                                <a:pt x="5217" y="494"/>
                              </a:cubicBezTo>
                              <a:cubicBezTo>
                                <a:pt x="5183" y="494"/>
                                <a:pt x="5183" y="494"/>
                                <a:pt x="5183" y="494"/>
                              </a:cubicBezTo>
                              <a:lnTo>
                                <a:pt x="5183" y="642"/>
                              </a:lnTo>
                              <a:close/>
                              <a:moveTo>
                                <a:pt x="2445" y="603"/>
                              </a:moveTo>
                              <a:cubicBezTo>
                                <a:pt x="2405" y="494"/>
                                <a:pt x="2405" y="494"/>
                                <a:pt x="2405" y="494"/>
                              </a:cubicBezTo>
                              <a:cubicBezTo>
                                <a:pt x="2368" y="494"/>
                                <a:pt x="2368" y="494"/>
                                <a:pt x="2368" y="494"/>
                              </a:cubicBezTo>
                              <a:cubicBezTo>
                                <a:pt x="2429" y="643"/>
                                <a:pt x="2429" y="643"/>
                                <a:pt x="2429" y="643"/>
                              </a:cubicBezTo>
                              <a:cubicBezTo>
                                <a:pt x="2460" y="643"/>
                                <a:pt x="2460" y="643"/>
                                <a:pt x="2460" y="643"/>
                              </a:cubicBezTo>
                              <a:cubicBezTo>
                                <a:pt x="2520" y="494"/>
                                <a:pt x="2520" y="494"/>
                                <a:pt x="2520" y="494"/>
                              </a:cubicBezTo>
                              <a:cubicBezTo>
                                <a:pt x="2485" y="494"/>
                                <a:pt x="2485" y="494"/>
                                <a:pt x="2485" y="494"/>
                              </a:cubicBezTo>
                              <a:lnTo>
                                <a:pt x="2445" y="603"/>
                              </a:lnTo>
                              <a:close/>
                              <a:moveTo>
                                <a:pt x="1210" y="492"/>
                              </a:moveTo>
                              <a:cubicBezTo>
                                <a:pt x="1232" y="492"/>
                                <a:pt x="1248" y="498"/>
                                <a:pt x="1259" y="509"/>
                              </a:cubicBezTo>
                              <a:cubicBezTo>
                                <a:pt x="1270" y="519"/>
                                <a:pt x="1275" y="535"/>
                                <a:pt x="1275" y="554"/>
                              </a:cubicBezTo>
                              <a:cubicBezTo>
                                <a:pt x="1275" y="642"/>
                                <a:pt x="1275" y="642"/>
                                <a:pt x="1275" y="642"/>
                              </a:cubicBezTo>
                              <a:cubicBezTo>
                                <a:pt x="1242" y="642"/>
                                <a:pt x="1242" y="642"/>
                                <a:pt x="1242" y="642"/>
                              </a:cubicBezTo>
                              <a:cubicBezTo>
                                <a:pt x="1242" y="623"/>
                                <a:pt x="1242" y="623"/>
                                <a:pt x="1242" y="623"/>
                              </a:cubicBezTo>
                              <a:cubicBezTo>
                                <a:pt x="1232" y="635"/>
                                <a:pt x="1216" y="645"/>
                                <a:pt x="1194" y="645"/>
                              </a:cubicBezTo>
                              <a:cubicBezTo>
                                <a:pt x="1166" y="645"/>
                                <a:pt x="1141" y="629"/>
                                <a:pt x="1141" y="599"/>
                              </a:cubicBezTo>
                              <a:cubicBezTo>
                                <a:pt x="1141" y="599"/>
                                <a:pt x="1141" y="599"/>
                                <a:pt x="1141" y="599"/>
                              </a:cubicBezTo>
                              <a:cubicBezTo>
                                <a:pt x="1141" y="567"/>
                                <a:pt x="1166" y="551"/>
                                <a:pt x="1202" y="551"/>
                              </a:cubicBezTo>
                              <a:cubicBezTo>
                                <a:pt x="1219" y="551"/>
                                <a:pt x="1231" y="554"/>
                                <a:pt x="1242" y="557"/>
                              </a:cubicBezTo>
                              <a:cubicBezTo>
                                <a:pt x="1242" y="554"/>
                                <a:pt x="1242" y="554"/>
                                <a:pt x="1242" y="554"/>
                              </a:cubicBezTo>
                              <a:cubicBezTo>
                                <a:pt x="1242" y="533"/>
                                <a:pt x="1229" y="521"/>
                                <a:pt x="1205" y="521"/>
                              </a:cubicBezTo>
                              <a:cubicBezTo>
                                <a:pt x="1189" y="521"/>
                                <a:pt x="1176" y="525"/>
                                <a:pt x="1163" y="531"/>
                              </a:cubicBezTo>
                              <a:cubicBezTo>
                                <a:pt x="1154" y="504"/>
                                <a:pt x="1154" y="504"/>
                                <a:pt x="1154" y="504"/>
                              </a:cubicBezTo>
                              <a:cubicBezTo>
                                <a:pt x="1170" y="497"/>
                                <a:pt x="1186" y="492"/>
                                <a:pt x="1210" y="492"/>
                              </a:cubicBezTo>
                              <a:close/>
                              <a:moveTo>
                                <a:pt x="1243" y="579"/>
                              </a:moveTo>
                              <a:cubicBezTo>
                                <a:pt x="1234" y="575"/>
                                <a:pt x="1222" y="573"/>
                                <a:pt x="1209" y="573"/>
                              </a:cubicBezTo>
                              <a:cubicBezTo>
                                <a:pt x="1187" y="573"/>
                                <a:pt x="1174" y="582"/>
                                <a:pt x="1174" y="597"/>
                              </a:cubicBezTo>
                              <a:cubicBezTo>
                                <a:pt x="1174" y="598"/>
                                <a:pt x="1174" y="598"/>
                                <a:pt x="1174" y="598"/>
                              </a:cubicBezTo>
                              <a:cubicBezTo>
                                <a:pt x="1174" y="612"/>
                                <a:pt x="1187" y="620"/>
                                <a:pt x="1203" y="620"/>
                              </a:cubicBezTo>
                              <a:cubicBezTo>
                                <a:pt x="1225" y="620"/>
                                <a:pt x="1243" y="607"/>
                                <a:pt x="1243" y="589"/>
                              </a:cubicBezTo>
                              <a:lnTo>
                                <a:pt x="1243" y="579"/>
                              </a:lnTo>
                              <a:close/>
                              <a:moveTo>
                                <a:pt x="3824" y="618"/>
                              </a:moveTo>
                              <a:cubicBezTo>
                                <a:pt x="3810" y="634"/>
                                <a:pt x="3791" y="645"/>
                                <a:pt x="3764" y="645"/>
                              </a:cubicBezTo>
                              <a:cubicBezTo>
                                <a:pt x="3721" y="645"/>
                                <a:pt x="3688" y="614"/>
                                <a:pt x="3688" y="568"/>
                              </a:cubicBezTo>
                              <a:cubicBezTo>
                                <a:pt x="3688" y="568"/>
                                <a:pt x="3688" y="568"/>
                                <a:pt x="3688" y="568"/>
                              </a:cubicBezTo>
                              <a:cubicBezTo>
                                <a:pt x="3688" y="526"/>
                                <a:pt x="3718" y="491"/>
                                <a:pt x="3760" y="491"/>
                              </a:cubicBezTo>
                              <a:cubicBezTo>
                                <a:pt x="3807" y="491"/>
                                <a:pt x="3831" y="528"/>
                                <a:pt x="3831" y="570"/>
                              </a:cubicBezTo>
                              <a:cubicBezTo>
                                <a:pt x="3830" y="580"/>
                                <a:pt x="3830" y="580"/>
                                <a:pt x="3830" y="580"/>
                              </a:cubicBezTo>
                              <a:cubicBezTo>
                                <a:pt x="3722" y="580"/>
                                <a:pt x="3722" y="580"/>
                                <a:pt x="3722" y="580"/>
                              </a:cubicBezTo>
                              <a:cubicBezTo>
                                <a:pt x="3725" y="604"/>
                                <a:pt x="3742" y="618"/>
                                <a:pt x="3764" y="618"/>
                              </a:cubicBezTo>
                              <a:cubicBezTo>
                                <a:pt x="3781" y="618"/>
                                <a:pt x="3792" y="611"/>
                                <a:pt x="3804" y="600"/>
                              </a:cubicBezTo>
                              <a:lnTo>
                                <a:pt x="3824" y="618"/>
                              </a:lnTo>
                              <a:close/>
                              <a:moveTo>
                                <a:pt x="3721" y="558"/>
                              </a:moveTo>
                              <a:cubicBezTo>
                                <a:pt x="3797" y="558"/>
                                <a:pt x="3797" y="558"/>
                                <a:pt x="3797" y="558"/>
                              </a:cubicBezTo>
                              <a:cubicBezTo>
                                <a:pt x="3795" y="536"/>
                                <a:pt x="3782" y="519"/>
                                <a:pt x="3760" y="519"/>
                              </a:cubicBezTo>
                              <a:cubicBezTo>
                                <a:pt x="3739" y="519"/>
                                <a:pt x="3724" y="535"/>
                                <a:pt x="3721" y="558"/>
                              </a:cubicBezTo>
                              <a:close/>
                              <a:moveTo>
                                <a:pt x="2619" y="491"/>
                              </a:moveTo>
                              <a:cubicBezTo>
                                <a:pt x="2664" y="491"/>
                                <a:pt x="2698" y="525"/>
                                <a:pt x="2698" y="568"/>
                              </a:cubicBezTo>
                              <a:cubicBezTo>
                                <a:pt x="2698" y="568"/>
                                <a:pt x="2698" y="568"/>
                                <a:pt x="2698" y="568"/>
                              </a:cubicBezTo>
                              <a:cubicBezTo>
                                <a:pt x="2698" y="610"/>
                                <a:pt x="2664" y="645"/>
                                <a:pt x="2618" y="645"/>
                              </a:cubicBezTo>
                              <a:cubicBezTo>
                                <a:pt x="2573" y="645"/>
                                <a:pt x="2540" y="611"/>
                                <a:pt x="2540" y="569"/>
                              </a:cubicBezTo>
                              <a:cubicBezTo>
                                <a:pt x="2540" y="568"/>
                                <a:pt x="2540" y="568"/>
                                <a:pt x="2540" y="568"/>
                              </a:cubicBezTo>
                              <a:cubicBezTo>
                                <a:pt x="2540" y="526"/>
                                <a:pt x="2573" y="491"/>
                                <a:pt x="2619" y="491"/>
                              </a:cubicBezTo>
                              <a:close/>
                              <a:moveTo>
                                <a:pt x="2574" y="568"/>
                              </a:moveTo>
                              <a:cubicBezTo>
                                <a:pt x="2574" y="594"/>
                                <a:pt x="2592" y="616"/>
                                <a:pt x="2619" y="616"/>
                              </a:cubicBezTo>
                              <a:cubicBezTo>
                                <a:pt x="2646" y="616"/>
                                <a:pt x="2664" y="594"/>
                                <a:pt x="2664" y="569"/>
                              </a:cubicBezTo>
                              <a:cubicBezTo>
                                <a:pt x="2664" y="568"/>
                                <a:pt x="2664" y="568"/>
                                <a:pt x="2664" y="568"/>
                              </a:cubicBezTo>
                              <a:cubicBezTo>
                                <a:pt x="2664" y="542"/>
                                <a:pt x="2645" y="521"/>
                                <a:pt x="2618" y="521"/>
                              </a:cubicBezTo>
                              <a:cubicBezTo>
                                <a:pt x="2591" y="521"/>
                                <a:pt x="2574" y="542"/>
                                <a:pt x="2574" y="568"/>
                              </a:cubicBezTo>
                              <a:close/>
                              <a:moveTo>
                                <a:pt x="3501" y="580"/>
                              </a:moveTo>
                              <a:cubicBezTo>
                                <a:pt x="3393" y="580"/>
                                <a:pt x="3393" y="580"/>
                                <a:pt x="3393" y="580"/>
                              </a:cubicBezTo>
                              <a:cubicBezTo>
                                <a:pt x="3396" y="604"/>
                                <a:pt x="3413" y="618"/>
                                <a:pt x="3435" y="618"/>
                              </a:cubicBezTo>
                              <a:cubicBezTo>
                                <a:pt x="3452" y="618"/>
                                <a:pt x="3463" y="611"/>
                                <a:pt x="3475" y="600"/>
                              </a:cubicBezTo>
                              <a:cubicBezTo>
                                <a:pt x="3495" y="618"/>
                                <a:pt x="3495" y="618"/>
                                <a:pt x="3495" y="618"/>
                              </a:cubicBezTo>
                              <a:cubicBezTo>
                                <a:pt x="3481" y="634"/>
                                <a:pt x="3462" y="645"/>
                                <a:pt x="3435" y="645"/>
                              </a:cubicBezTo>
                              <a:cubicBezTo>
                                <a:pt x="3392" y="645"/>
                                <a:pt x="3359" y="614"/>
                                <a:pt x="3359" y="568"/>
                              </a:cubicBezTo>
                              <a:cubicBezTo>
                                <a:pt x="3359" y="568"/>
                                <a:pt x="3359" y="568"/>
                                <a:pt x="3359" y="568"/>
                              </a:cubicBezTo>
                              <a:cubicBezTo>
                                <a:pt x="3359" y="526"/>
                                <a:pt x="3389" y="491"/>
                                <a:pt x="3431" y="491"/>
                              </a:cubicBezTo>
                              <a:cubicBezTo>
                                <a:pt x="3478" y="491"/>
                                <a:pt x="3502" y="528"/>
                                <a:pt x="3502" y="570"/>
                              </a:cubicBezTo>
                              <a:lnTo>
                                <a:pt x="3501" y="580"/>
                              </a:lnTo>
                              <a:close/>
                              <a:moveTo>
                                <a:pt x="3468" y="558"/>
                              </a:moveTo>
                              <a:cubicBezTo>
                                <a:pt x="3466" y="536"/>
                                <a:pt x="3453" y="519"/>
                                <a:pt x="3431" y="519"/>
                              </a:cubicBezTo>
                              <a:cubicBezTo>
                                <a:pt x="3410" y="519"/>
                                <a:pt x="3395" y="535"/>
                                <a:pt x="3392" y="558"/>
                              </a:cubicBezTo>
                              <a:lnTo>
                                <a:pt x="3468" y="558"/>
                              </a:lnTo>
                              <a:close/>
                              <a:moveTo>
                                <a:pt x="1286" y="999"/>
                              </a:moveTo>
                              <a:cubicBezTo>
                                <a:pt x="1333" y="999"/>
                                <a:pt x="1367" y="1033"/>
                                <a:pt x="1367" y="1076"/>
                              </a:cubicBezTo>
                              <a:cubicBezTo>
                                <a:pt x="1367" y="1077"/>
                                <a:pt x="1367" y="1077"/>
                                <a:pt x="1367" y="1077"/>
                              </a:cubicBezTo>
                              <a:cubicBezTo>
                                <a:pt x="1367" y="1120"/>
                                <a:pt x="1333" y="1155"/>
                                <a:pt x="1286" y="1155"/>
                              </a:cubicBezTo>
                              <a:cubicBezTo>
                                <a:pt x="1239" y="1155"/>
                                <a:pt x="1205" y="1121"/>
                                <a:pt x="1205" y="1078"/>
                              </a:cubicBezTo>
                              <a:cubicBezTo>
                                <a:pt x="1205" y="1077"/>
                                <a:pt x="1205" y="1077"/>
                                <a:pt x="1205" y="1077"/>
                              </a:cubicBezTo>
                              <a:cubicBezTo>
                                <a:pt x="1205" y="1034"/>
                                <a:pt x="1239" y="999"/>
                                <a:pt x="1286" y="999"/>
                              </a:cubicBezTo>
                              <a:close/>
                              <a:moveTo>
                                <a:pt x="1247" y="1077"/>
                              </a:moveTo>
                              <a:cubicBezTo>
                                <a:pt x="1247" y="1099"/>
                                <a:pt x="1263" y="1118"/>
                                <a:pt x="1286" y="1118"/>
                              </a:cubicBezTo>
                              <a:cubicBezTo>
                                <a:pt x="1311" y="1118"/>
                                <a:pt x="1325" y="1100"/>
                                <a:pt x="1325" y="1078"/>
                              </a:cubicBezTo>
                              <a:cubicBezTo>
                                <a:pt x="1325" y="1077"/>
                                <a:pt x="1325" y="1077"/>
                                <a:pt x="1325" y="1077"/>
                              </a:cubicBezTo>
                              <a:cubicBezTo>
                                <a:pt x="1325" y="1055"/>
                                <a:pt x="1309" y="1036"/>
                                <a:pt x="1286" y="1036"/>
                              </a:cubicBezTo>
                              <a:cubicBezTo>
                                <a:pt x="1261" y="1036"/>
                                <a:pt x="1247" y="1054"/>
                                <a:pt x="1247" y="1076"/>
                              </a:cubicBezTo>
                              <a:lnTo>
                                <a:pt x="1247" y="1077"/>
                              </a:lnTo>
                              <a:close/>
                              <a:moveTo>
                                <a:pt x="1405" y="1152"/>
                              </a:moveTo>
                              <a:cubicBezTo>
                                <a:pt x="1448" y="1152"/>
                                <a:pt x="1448" y="1152"/>
                                <a:pt x="1448" y="1152"/>
                              </a:cubicBezTo>
                              <a:cubicBezTo>
                                <a:pt x="1448" y="1068"/>
                                <a:pt x="1448" y="1068"/>
                                <a:pt x="1448" y="1068"/>
                              </a:cubicBezTo>
                              <a:cubicBezTo>
                                <a:pt x="1448" y="1048"/>
                                <a:pt x="1458" y="1037"/>
                                <a:pt x="1474" y="1037"/>
                              </a:cubicBezTo>
                              <a:cubicBezTo>
                                <a:pt x="1491" y="1037"/>
                                <a:pt x="1500" y="1048"/>
                                <a:pt x="1500" y="1068"/>
                              </a:cubicBezTo>
                              <a:cubicBezTo>
                                <a:pt x="1500" y="1152"/>
                                <a:pt x="1500" y="1152"/>
                                <a:pt x="1500" y="1152"/>
                              </a:cubicBezTo>
                              <a:cubicBezTo>
                                <a:pt x="1543" y="1152"/>
                                <a:pt x="1543" y="1152"/>
                                <a:pt x="1543" y="1152"/>
                              </a:cubicBezTo>
                              <a:cubicBezTo>
                                <a:pt x="1543" y="1055"/>
                                <a:pt x="1543" y="1055"/>
                                <a:pt x="1543" y="1055"/>
                              </a:cubicBezTo>
                              <a:cubicBezTo>
                                <a:pt x="1543" y="1020"/>
                                <a:pt x="1524" y="999"/>
                                <a:pt x="1492" y="999"/>
                              </a:cubicBezTo>
                              <a:cubicBezTo>
                                <a:pt x="1470" y="999"/>
                                <a:pt x="1458" y="1010"/>
                                <a:pt x="1448" y="1023"/>
                              </a:cubicBezTo>
                              <a:cubicBezTo>
                                <a:pt x="1448" y="1002"/>
                                <a:pt x="1448" y="1002"/>
                                <a:pt x="1448" y="1002"/>
                              </a:cubicBezTo>
                              <a:cubicBezTo>
                                <a:pt x="1405" y="1002"/>
                                <a:pt x="1405" y="1002"/>
                                <a:pt x="1405" y="1002"/>
                              </a:cubicBezTo>
                              <a:lnTo>
                                <a:pt x="1405" y="1152"/>
                              </a:lnTo>
                              <a:close/>
                              <a:moveTo>
                                <a:pt x="1044" y="985"/>
                              </a:moveTo>
                              <a:cubicBezTo>
                                <a:pt x="1089" y="985"/>
                                <a:pt x="1089" y="985"/>
                                <a:pt x="1089" y="985"/>
                              </a:cubicBezTo>
                              <a:cubicBezTo>
                                <a:pt x="1089" y="947"/>
                                <a:pt x="1089" y="947"/>
                                <a:pt x="1089" y="947"/>
                              </a:cubicBezTo>
                              <a:cubicBezTo>
                                <a:pt x="1044" y="947"/>
                                <a:pt x="1044" y="947"/>
                                <a:pt x="1044" y="947"/>
                              </a:cubicBezTo>
                              <a:lnTo>
                                <a:pt x="1044" y="985"/>
                              </a:lnTo>
                              <a:close/>
                              <a:moveTo>
                                <a:pt x="1030" y="1163"/>
                              </a:moveTo>
                              <a:cubicBezTo>
                                <a:pt x="1021" y="1162"/>
                                <a:pt x="1021" y="1162"/>
                                <a:pt x="1021" y="1162"/>
                              </a:cubicBezTo>
                              <a:cubicBezTo>
                                <a:pt x="1021" y="1196"/>
                                <a:pt x="1021" y="1196"/>
                                <a:pt x="1021" y="1196"/>
                              </a:cubicBezTo>
                              <a:cubicBezTo>
                                <a:pt x="1027" y="1197"/>
                                <a:pt x="1032" y="1197"/>
                                <a:pt x="1040" y="1197"/>
                              </a:cubicBezTo>
                              <a:cubicBezTo>
                                <a:pt x="1071" y="1197"/>
                                <a:pt x="1088" y="1182"/>
                                <a:pt x="1088" y="1149"/>
                              </a:cubicBezTo>
                              <a:cubicBezTo>
                                <a:pt x="1088" y="1002"/>
                                <a:pt x="1088" y="1002"/>
                                <a:pt x="1088" y="1002"/>
                              </a:cubicBezTo>
                              <a:cubicBezTo>
                                <a:pt x="1045" y="1002"/>
                                <a:pt x="1045" y="1002"/>
                                <a:pt x="1045" y="1002"/>
                              </a:cubicBezTo>
                              <a:cubicBezTo>
                                <a:pt x="1045" y="1146"/>
                                <a:pt x="1045" y="1146"/>
                                <a:pt x="1045" y="1146"/>
                              </a:cubicBezTo>
                              <a:cubicBezTo>
                                <a:pt x="1045" y="1158"/>
                                <a:pt x="1039" y="1163"/>
                                <a:pt x="1030" y="1163"/>
                              </a:cubicBezTo>
                              <a:close/>
                              <a:moveTo>
                                <a:pt x="954" y="985"/>
                              </a:moveTo>
                              <a:cubicBezTo>
                                <a:pt x="999" y="985"/>
                                <a:pt x="999" y="985"/>
                                <a:pt x="999" y="985"/>
                              </a:cubicBezTo>
                              <a:cubicBezTo>
                                <a:pt x="999" y="947"/>
                                <a:pt x="999" y="947"/>
                                <a:pt x="999" y="947"/>
                              </a:cubicBezTo>
                              <a:cubicBezTo>
                                <a:pt x="954" y="947"/>
                                <a:pt x="954" y="947"/>
                                <a:pt x="954" y="947"/>
                              </a:cubicBezTo>
                              <a:lnTo>
                                <a:pt x="954" y="985"/>
                              </a:lnTo>
                              <a:close/>
                              <a:moveTo>
                                <a:pt x="2505" y="1032"/>
                              </a:moveTo>
                              <a:cubicBezTo>
                                <a:pt x="2516" y="1032"/>
                                <a:pt x="2531" y="1037"/>
                                <a:pt x="2546" y="1046"/>
                              </a:cubicBezTo>
                              <a:cubicBezTo>
                                <a:pt x="2562" y="1017"/>
                                <a:pt x="2562" y="1017"/>
                                <a:pt x="2562" y="1017"/>
                              </a:cubicBezTo>
                              <a:cubicBezTo>
                                <a:pt x="2546" y="1006"/>
                                <a:pt x="2525" y="999"/>
                                <a:pt x="2506" y="999"/>
                              </a:cubicBezTo>
                              <a:cubicBezTo>
                                <a:pt x="2475" y="999"/>
                                <a:pt x="2451" y="1016"/>
                                <a:pt x="2451" y="1047"/>
                              </a:cubicBezTo>
                              <a:cubicBezTo>
                                <a:pt x="2451" y="1048"/>
                                <a:pt x="2451" y="1048"/>
                                <a:pt x="2451" y="1048"/>
                              </a:cubicBezTo>
                              <a:cubicBezTo>
                                <a:pt x="2451" y="1077"/>
                                <a:pt x="2475" y="1087"/>
                                <a:pt x="2496" y="1093"/>
                              </a:cubicBezTo>
                              <a:cubicBezTo>
                                <a:pt x="2512" y="1098"/>
                                <a:pt x="2527" y="1101"/>
                                <a:pt x="2527" y="1110"/>
                              </a:cubicBezTo>
                              <a:cubicBezTo>
                                <a:pt x="2527" y="1111"/>
                                <a:pt x="2527" y="1111"/>
                                <a:pt x="2527" y="1111"/>
                              </a:cubicBezTo>
                              <a:cubicBezTo>
                                <a:pt x="2527" y="1117"/>
                                <a:pt x="2521" y="1122"/>
                                <a:pt x="2509" y="1122"/>
                              </a:cubicBezTo>
                              <a:cubicBezTo>
                                <a:pt x="2495" y="1122"/>
                                <a:pt x="2478" y="1116"/>
                                <a:pt x="2461" y="1104"/>
                              </a:cubicBezTo>
                              <a:cubicBezTo>
                                <a:pt x="2443" y="1132"/>
                                <a:pt x="2443" y="1132"/>
                                <a:pt x="2443" y="1132"/>
                              </a:cubicBezTo>
                              <a:cubicBezTo>
                                <a:pt x="2463" y="1148"/>
                                <a:pt x="2487" y="1155"/>
                                <a:pt x="2508" y="1155"/>
                              </a:cubicBezTo>
                              <a:cubicBezTo>
                                <a:pt x="2540" y="1155"/>
                                <a:pt x="2565" y="1139"/>
                                <a:pt x="2565" y="1106"/>
                              </a:cubicBezTo>
                              <a:cubicBezTo>
                                <a:pt x="2565" y="1106"/>
                                <a:pt x="2565" y="1106"/>
                                <a:pt x="2565" y="1106"/>
                              </a:cubicBezTo>
                              <a:cubicBezTo>
                                <a:pt x="2565" y="1078"/>
                                <a:pt x="2541" y="1068"/>
                                <a:pt x="2520" y="1061"/>
                              </a:cubicBezTo>
                              <a:cubicBezTo>
                                <a:pt x="2503" y="1055"/>
                                <a:pt x="2489" y="1051"/>
                                <a:pt x="2489" y="1043"/>
                              </a:cubicBezTo>
                              <a:cubicBezTo>
                                <a:pt x="2489" y="1043"/>
                                <a:pt x="2489" y="1043"/>
                                <a:pt x="2489" y="1043"/>
                              </a:cubicBezTo>
                              <a:cubicBezTo>
                                <a:pt x="2489" y="1037"/>
                                <a:pt x="2495" y="1032"/>
                                <a:pt x="2505" y="1032"/>
                              </a:cubicBezTo>
                              <a:close/>
                              <a:moveTo>
                                <a:pt x="2251" y="1069"/>
                              </a:moveTo>
                              <a:cubicBezTo>
                                <a:pt x="2251" y="1024"/>
                                <a:pt x="2284" y="999"/>
                                <a:pt x="2318" y="999"/>
                              </a:cubicBezTo>
                              <a:cubicBezTo>
                                <a:pt x="2341" y="999"/>
                                <a:pt x="2355" y="1009"/>
                                <a:pt x="2367" y="1021"/>
                              </a:cubicBezTo>
                              <a:cubicBezTo>
                                <a:pt x="2367" y="1002"/>
                                <a:pt x="2367" y="1002"/>
                                <a:pt x="2367" y="1002"/>
                              </a:cubicBezTo>
                              <a:cubicBezTo>
                                <a:pt x="2409" y="1002"/>
                                <a:pt x="2409" y="1002"/>
                                <a:pt x="2409" y="1002"/>
                              </a:cubicBezTo>
                              <a:cubicBezTo>
                                <a:pt x="2409" y="1118"/>
                                <a:pt x="2409" y="1118"/>
                                <a:pt x="2409" y="1118"/>
                              </a:cubicBezTo>
                              <a:cubicBezTo>
                                <a:pt x="2409" y="1145"/>
                                <a:pt x="2403" y="1164"/>
                                <a:pt x="2390" y="1177"/>
                              </a:cubicBezTo>
                              <a:cubicBezTo>
                                <a:pt x="2376" y="1191"/>
                                <a:pt x="2355" y="1197"/>
                                <a:pt x="2325" y="1197"/>
                              </a:cubicBezTo>
                              <a:cubicBezTo>
                                <a:pt x="2301" y="1197"/>
                                <a:pt x="2278" y="1192"/>
                                <a:pt x="2259" y="1181"/>
                              </a:cubicBezTo>
                              <a:cubicBezTo>
                                <a:pt x="2274" y="1150"/>
                                <a:pt x="2274" y="1150"/>
                                <a:pt x="2274" y="1150"/>
                              </a:cubicBezTo>
                              <a:cubicBezTo>
                                <a:pt x="2289" y="1158"/>
                                <a:pt x="2304" y="1163"/>
                                <a:pt x="2324" y="1163"/>
                              </a:cubicBezTo>
                              <a:cubicBezTo>
                                <a:pt x="2353" y="1163"/>
                                <a:pt x="2367" y="1149"/>
                                <a:pt x="2367" y="1122"/>
                              </a:cubicBezTo>
                              <a:cubicBezTo>
                                <a:pt x="2367" y="1115"/>
                                <a:pt x="2367" y="1115"/>
                                <a:pt x="2367" y="1115"/>
                              </a:cubicBezTo>
                              <a:cubicBezTo>
                                <a:pt x="2355" y="1130"/>
                                <a:pt x="2341" y="1139"/>
                                <a:pt x="2318" y="1139"/>
                              </a:cubicBezTo>
                              <a:cubicBezTo>
                                <a:pt x="2283" y="1139"/>
                                <a:pt x="2251" y="1114"/>
                                <a:pt x="2251" y="1069"/>
                              </a:cubicBezTo>
                              <a:close/>
                              <a:moveTo>
                                <a:pt x="2294" y="1069"/>
                              </a:moveTo>
                              <a:cubicBezTo>
                                <a:pt x="2294" y="1090"/>
                                <a:pt x="2310" y="1104"/>
                                <a:pt x="2330" y="1104"/>
                              </a:cubicBezTo>
                              <a:cubicBezTo>
                                <a:pt x="2351" y="1104"/>
                                <a:pt x="2367" y="1090"/>
                                <a:pt x="2367" y="1069"/>
                              </a:cubicBezTo>
                              <a:cubicBezTo>
                                <a:pt x="2367" y="1069"/>
                                <a:pt x="2367" y="1069"/>
                                <a:pt x="2367" y="1069"/>
                              </a:cubicBezTo>
                              <a:cubicBezTo>
                                <a:pt x="2367" y="1048"/>
                                <a:pt x="2351" y="1034"/>
                                <a:pt x="2330" y="1034"/>
                              </a:cubicBezTo>
                              <a:cubicBezTo>
                                <a:pt x="2310" y="1034"/>
                                <a:pt x="2294" y="1048"/>
                                <a:pt x="2294" y="1069"/>
                              </a:cubicBezTo>
                              <a:close/>
                              <a:moveTo>
                                <a:pt x="997" y="1002"/>
                              </a:moveTo>
                              <a:cubicBezTo>
                                <a:pt x="955" y="1002"/>
                                <a:pt x="955" y="1002"/>
                                <a:pt x="955" y="1002"/>
                              </a:cubicBezTo>
                              <a:cubicBezTo>
                                <a:pt x="955" y="1152"/>
                                <a:pt x="955" y="1152"/>
                                <a:pt x="955" y="1152"/>
                              </a:cubicBezTo>
                              <a:cubicBezTo>
                                <a:pt x="997" y="1152"/>
                                <a:pt x="997" y="1152"/>
                                <a:pt x="997" y="1152"/>
                              </a:cubicBezTo>
                              <a:lnTo>
                                <a:pt x="997" y="1002"/>
                              </a:lnTo>
                              <a:close/>
                              <a:moveTo>
                                <a:pt x="2077" y="1002"/>
                              </a:moveTo>
                              <a:cubicBezTo>
                                <a:pt x="2077" y="1152"/>
                                <a:pt x="2077" y="1152"/>
                                <a:pt x="2077" y="1152"/>
                              </a:cubicBezTo>
                              <a:cubicBezTo>
                                <a:pt x="2119" y="1152"/>
                                <a:pt x="2119" y="1152"/>
                                <a:pt x="2119" y="1152"/>
                              </a:cubicBezTo>
                              <a:cubicBezTo>
                                <a:pt x="2119" y="1068"/>
                                <a:pt x="2119" y="1068"/>
                                <a:pt x="2119" y="1068"/>
                              </a:cubicBezTo>
                              <a:cubicBezTo>
                                <a:pt x="2119" y="1048"/>
                                <a:pt x="2130" y="1037"/>
                                <a:pt x="2146" y="1037"/>
                              </a:cubicBezTo>
                              <a:cubicBezTo>
                                <a:pt x="2162" y="1037"/>
                                <a:pt x="2172" y="1048"/>
                                <a:pt x="2172" y="1068"/>
                              </a:cubicBezTo>
                              <a:cubicBezTo>
                                <a:pt x="2172" y="1152"/>
                                <a:pt x="2172" y="1152"/>
                                <a:pt x="2172" y="1152"/>
                              </a:cubicBezTo>
                              <a:cubicBezTo>
                                <a:pt x="2214" y="1152"/>
                                <a:pt x="2214" y="1152"/>
                                <a:pt x="2214" y="1152"/>
                              </a:cubicBezTo>
                              <a:cubicBezTo>
                                <a:pt x="2214" y="1055"/>
                                <a:pt x="2214" y="1055"/>
                                <a:pt x="2214" y="1055"/>
                              </a:cubicBezTo>
                              <a:cubicBezTo>
                                <a:pt x="2214" y="1020"/>
                                <a:pt x="2196" y="999"/>
                                <a:pt x="2163" y="999"/>
                              </a:cubicBezTo>
                              <a:cubicBezTo>
                                <a:pt x="2142" y="999"/>
                                <a:pt x="2129" y="1010"/>
                                <a:pt x="2119" y="1023"/>
                              </a:cubicBezTo>
                              <a:cubicBezTo>
                                <a:pt x="2119" y="1002"/>
                                <a:pt x="2119" y="1002"/>
                                <a:pt x="2119" y="1002"/>
                              </a:cubicBezTo>
                              <a:lnTo>
                                <a:pt x="2077" y="1002"/>
                              </a:lnTo>
                              <a:close/>
                              <a:moveTo>
                                <a:pt x="2016" y="1017"/>
                              </a:moveTo>
                              <a:cubicBezTo>
                                <a:pt x="2027" y="1028"/>
                                <a:pt x="2032" y="1044"/>
                                <a:pt x="2032" y="1065"/>
                              </a:cubicBezTo>
                              <a:cubicBezTo>
                                <a:pt x="2032" y="1152"/>
                                <a:pt x="2032" y="1152"/>
                                <a:pt x="2032" y="1152"/>
                              </a:cubicBezTo>
                              <a:cubicBezTo>
                                <a:pt x="1991" y="1152"/>
                                <a:pt x="1991" y="1152"/>
                                <a:pt x="1991" y="1152"/>
                              </a:cubicBezTo>
                              <a:cubicBezTo>
                                <a:pt x="1991" y="1136"/>
                                <a:pt x="1991" y="1136"/>
                                <a:pt x="1991" y="1136"/>
                              </a:cubicBezTo>
                              <a:cubicBezTo>
                                <a:pt x="1981" y="1147"/>
                                <a:pt x="1966" y="1155"/>
                                <a:pt x="1946" y="1155"/>
                              </a:cubicBezTo>
                              <a:cubicBezTo>
                                <a:pt x="1917" y="1155"/>
                                <a:pt x="1894" y="1138"/>
                                <a:pt x="1894" y="1109"/>
                              </a:cubicBezTo>
                              <a:cubicBezTo>
                                <a:pt x="1894" y="1108"/>
                                <a:pt x="1894" y="1108"/>
                                <a:pt x="1894" y="1108"/>
                              </a:cubicBezTo>
                              <a:cubicBezTo>
                                <a:pt x="1894" y="1075"/>
                                <a:pt x="1919" y="1060"/>
                                <a:pt x="1955" y="1060"/>
                              </a:cubicBezTo>
                              <a:cubicBezTo>
                                <a:pt x="1970" y="1060"/>
                                <a:pt x="1981" y="1063"/>
                                <a:pt x="1991" y="1066"/>
                              </a:cubicBezTo>
                              <a:cubicBezTo>
                                <a:pt x="1991" y="1064"/>
                                <a:pt x="1991" y="1064"/>
                                <a:pt x="1991" y="1064"/>
                              </a:cubicBezTo>
                              <a:cubicBezTo>
                                <a:pt x="1991" y="1046"/>
                                <a:pt x="1980" y="1036"/>
                                <a:pt x="1959" y="1036"/>
                              </a:cubicBezTo>
                              <a:cubicBezTo>
                                <a:pt x="1943" y="1036"/>
                                <a:pt x="1931" y="1039"/>
                                <a:pt x="1918" y="1044"/>
                              </a:cubicBezTo>
                              <a:cubicBezTo>
                                <a:pt x="1907" y="1012"/>
                                <a:pt x="1907" y="1012"/>
                                <a:pt x="1907" y="1012"/>
                              </a:cubicBezTo>
                              <a:cubicBezTo>
                                <a:pt x="1923" y="1005"/>
                                <a:pt x="1940" y="1000"/>
                                <a:pt x="1965" y="1000"/>
                              </a:cubicBezTo>
                              <a:cubicBezTo>
                                <a:pt x="1988" y="1000"/>
                                <a:pt x="2005" y="1006"/>
                                <a:pt x="2016" y="1017"/>
                              </a:cubicBezTo>
                              <a:close/>
                              <a:moveTo>
                                <a:pt x="1992" y="1091"/>
                              </a:moveTo>
                              <a:cubicBezTo>
                                <a:pt x="1985" y="1088"/>
                                <a:pt x="1975" y="1086"/>
                                <a:pt x="1965" y="1086"/>
                              </a:cubicBezTo>
                              <a:cubicBezTo>
                                <a:pt x="1946" y="1086"/>
                                <a:pt x="1935" y="1093"/>
                                <a:pt x="1935" y="1106"/>
                              </a:cubicBezTo>
                              <a:cubicBezTo>
                                <a:pt x="1935" y="1107"/>
                                <a:pt x="1935" y="1107"/>
                                <a:pt x="1935" y="1107"/>
                              </a:cubicBezTo>
                              <a:cubicBezTo>
                                <a:pt x="1935" y="1118"/>
                                <a:pt x="1945" y="1125"/>
                                <a:pt x="1958" y="1125"/>
                              </a:cubicBezTo>
                              <a:cubicBezTo>
                                <a:pt x="1978" y="1125"/>
                                <a:pt x="1992" y="1114"/>
                                <a:pt x="1992" y="1099"/>
                              </a:cubicBezTo>
                              <a:lnTo>
                                <a:pt x="1992" y="1091"/>
                              </a:lnTo>
                              <a:close/>
                              <a:moveTo>
                                <a:pt x="1637" y="1032"/>
                              </a:moveTo>
                              <a:cubicBezTo>
                                <a:pt x="1648" y="1032"/>
                                <a:pt x="1663" y="1037"/>
                                <a:pt x="1678" y="1046"/>
                              </a:cubicBezTo>
                              <a:cubicBezTo>
                                <a:pt x="1694" y="1017"/>
                                <a:pt x="1694" y="1017"/>
                                <a:pt x="1694" y="1017"/>
                              </a:cubicBezTo>
                              <a:cubicBezTo>
                                <a:pt x="1678" y="1006"/>
                                <a:pt x="1657" y="999"/>
                                <a:pt x="1638" y="999"/>
                              </a:cubicBezTo>
                              <a:cubicBezTo>
                                <a:pt x="1608" y="999"/>
                                <a:pt x="1583" y="1016"/>
                                <a:pt x="1583" y="1047"/>
                              </a:cubicBezTo>
                              <a:cubicBezTo>
                                <a:pt x="1583" y="1048"/>
                                <a:pt x="1583" y="1048"/>
                                <a:pt x="1583" y="1048"/>
                              </a:cubicBezTo>
                              <a:cubicBezTo>
                                <a:pt x="1583" y="1077"/>
                                <a:pt x="1607" y="1087"/>
                                <a:pt x="1628" y="1093"/>
                              </a:cubicBezTo>
                              <a:cubicBezTo>
                                <a:pt x="1644" y="1098"/>
                                <a:pt x="1659" y="1101"/>
                                <a:pt x="1659" y="1110"/>
                              </a:cubicBezTo>
                              <a:cubicBezTo>
                                <a:pt x="1659" y="1111"/>
                                <a:pt x="1659" y="1111"/>
                                <a:pt x="1659" y="1111"/>
                              </a:cubicBezTo>
                              <a:cubicBezTo>
                                <a:pt x="1659" y="1117"/>
                                <a:pt x="1653" y="1122"/>
                                <a:pt x="1641" y="1122"/>
                              </a:cubicBezTo>
                              <a:cubicBezTo>
                                <a:pt x="1627" y="1122"/>
                                <a:pt x="1610" y="1116"/>
                                <a:pt x="1594" y="1104"/>
                              </a:cubicBezTo>
                              <a:cubicBezTo>
                                <a:pt x="1576" y="1132"/>
                                <a:pt x="1576" y="1132"/>
                                <a:pt x="1576" y="1132"/>
                              </a:cubicBezTo>
                              <a:cubicBezTo>
                                <a:pt x="1595" y="1148"/>
                                <a:pt x="1619" y="1155"/>
                                <a:pt x="1640" y="1155"/>
                              </a:cubicBezTo>
                              <a:cubicBezTo>
                                <a:pt x="1672" y="1155"/>
                                <a:pt x="1697" y="1139"/>
                                <a:pt x="1697" y="1106"/>
                              </a:cubicBezTo>
                              <a:cubicBezTo>
                                <a:pt x="1697" y="1106"/>
                                <a:pt x="1697" y="1106"/>
                                <a:pt x="1697" y="1106"/>
                              </a:cubicBezTo>
                              <a:cubicBezTo>
                                <a:pt x="1697" y="1078"/>
                                <a:pt x="1673" y="1068"/>
                                <a:pt x="1652" y="1061"/>
                              </a:cubicBezTo>
                              <a:cubicBezTo>
                                <a:pt x="1636" y="1055"/>
                                <a:pt x="1621" y="1051"/>
                                <a:pt x="1621" y="1043"/>
                              </a:cubicBezTo>
                              <a:cubicBezTo>
                                <a:pt x="1621" y="1043"/>
                                <a:pt x="1621" y="1043"/>
                                <a:pt x="1621" y="1043"/>
                              </a:cubicBezTo>
                              <a:cubicBezTo>
                                <a:pt x="1621" y="1037"/>
                                <a:pt x="1627" y="1032"/>
                                <a:pt x="1637" y="1032"/>
                              </a:cubicBezTo>
                              <a:close/>
                              <a:moveTo>
                                <a:pt x="1814" y="1152"/>
                              </a:moveTo>
                              <a:cubicBezTo>
                                <a:pt x="1856" y="1152"/>
                                <a:pt x="1856" y="1152"/>
                                <a:pt x="1856" y="1152"/>
                              </a:cubicBezTo>
                              <a:cubicBezTo>
                                <a:pt x="1856" y="947"/>
                                <a:pt x="1856" y="947"/>
                                <a:pt x="1856" y="947"/>
                              </a:cubicBezTo>
                              <a:cubicBezTo>
                                <a:pt x="1814" y="947"/>
                                <a:pt x="1814" y="947"/>
                                <a:pt x="1814" y="947"/>
                              </a:cubicBezTo>
                              <a:lnTo>
                                <a:pt x="1814" y="1152"/>
                              </a:lnTo>
                              <a:close/>
                              <a:moveTo>
                                <a:pt x="288" y="999"/>
                              </a:moveTo>
                              <a:cubicBezTo>
                                <a:pt x="335" y="999"/>
                                <a:pt x="369" y="1033"/>
                                <a:pt x="369" y="1076"/>
                              </a:cubicBezTo>
                              <a:cubicBezTo>
                                <a:pt x="369" y="1077"/>
                                <a:pt x="369" y="1077"/>
                                <a:pt x="369" y="1077"/>
                              </a:cubicBezTo>
                              <a:cubicBezTo>
                                <a:pt x="369" y="1120"/>
                                <a:pt x="335" y="1155"/>
                                <a:pt x="288" y="1155"/>
                              </a:cubicBezTo>
                              <a:cubicBezTo>
                                <a:pt x="241" y="1155"/>
                                <a:pt x="207" y="1121"/>
                                <a:pt x="207" y="1078"/>
                              </a:cubicBezTo>
                              <a:cubicBezTo>
                                <a:pt x="207" y="1077"/>
                                <a:pt x="207" y="1077"/>
                                <a:pt x="207" y="1077"/>
                              </a:cubicBezTo>
                              <a:cubicBezTo>
                                <a:pt x="207" y="1034"/>
                                <a:pt x="242" y="999"/>
                                <a:pt x="288" y="999"/>
                              </a:cubicBezTo>
                              <a:close/>
                              <a:moveTo>
                                <a:pt x="288" y="1036"/>
                              </a:moveTo>
                              <a:cubicBezTo>
                                <a:pt x="263" y="1036"/>
                                <a:pt x="249" y="1054"/>
                                <a:pt x="249" y="1076"/>
                              </a:cubicBezTo>
                              <a:cubicBezTo>
                                <a:pt x="249" y="1077"/>
                                <a:pt x="249" y="1077"/>
                                <a:pt x="249" y="1077"/>
                              </a:cubicBezTo>
                              <a:cubicBezTo>
                                <a:pt x="249" y="1099"/>
                                <a:pt x="265" y="1118"/>
                                <a:pt x="288" y="1118"/>
                              </a:cubicBezTo>
                              <a:cubicBezTo>
                                <a:pt x="313" y="1118"/>
                                <a:pt x="327" y="1100"/>
                                <a:pt x="327" y="1078"/>
                              </a:cubicBezTo>
                              <a:cubicBezTo>
                                <a:pt x="327" y="1077"/>
                                <a:pt x="327" y="1077"/>
                                <a:pt x="327" y="1077"/>
                              </a:cubicBezTo>
                              <a:cubicBezTo>
                                <a:pt x="327" y="1055"/>
                                <a:pt x="311" y="1036"/>
                                <a:pt x="288" y="1036"/>
                              </a:cubicBezTo>
                              <a:close/>
                              <a:moveTo>
                                <a:pt x="407" y="1002"/>
                              </a:moveTo>
                              <a:cubicBezTo>
                                <a:pt x="407" y="1152"/>
                                <a:pt x="407" y="1152"/>
                                <a:pt x="407" y="1152"/>
                              </a:cubicBezTo>
                              <a:cubicBezTo>
                                <a:pt x="450" y="1152"/>
                                <a:pt x="450" y="1152"/>
                                <a:pt x="450" y="1152"/>
                              </a:cubicBezTo>
                              <a:cubicBezTo>
                                <a:pt x="450" y="1068"/>
                                <a:pt x="450" y="1068"/>
                                <a:pt x="450" y="1068"/>
                              </a:cubicBezTo>
                              <a:cubicBezTo>
                                <a:pt x="450" y="1048"/>
                                <a:pt x="460" y="1037"/>
                                <a:pt x="476" y="1037"/>
                              </a:cubicBezTo>
                              <a:cubicBezTo>
                                <a:pt x="492" y="1037"/>
                                <a:pt x="501" y="1048"/>
                                <a:pt x="501" y="1068"/>
                              </a:cubicBezTo>
                              <a:cubicBezTo>
                                <a:pt x="501" y="1152"/>
                                <a:pt x="501" y="1152"/>
                                <a:pt x="501" y="1152"/>
                              </a:cubicBezTo>
                              <a:cubicBezTo>
                                <a:pt x="543" y="1152"/>
                                <a:pt x="543" y="1152"/>
                                <a:pt x="543" y="1152"/>
                              </a:cubicBezTo>
                              <a:cubicBezTo>
                                <a:pt x="543" y="1068"/>
                                <a:pt x="543" y="1068"/>
                                <a:pt x="543" y="1068"/>
                              </a:cubicBezTo>
                              <a:cubicBezTo>
                                <a:pt x="543" y="1048"/>
                                <a:pt x="553" y="1037"/>
                                <a:pt x="569" y="1037"/>
                              </a:cubicBezTo>
                              <a:cubicBezTo>
                                <a:pt x="585" y="1037"/>
                                <a:pt x="594" y="1048"/>
                                <a:pt x="594" y="1068"/>
                              </a:cubicBezTo>
                              <a:cubicBezTo>
                                <a:pt x="594" y="1152"/>
                                <a:pt x="594" y="1152"/>
                                <a:pt x="594" y="1152"/>
                              </a:cubicBezTo>
                              <a:cubicBezTo>
                                <a:pt x="636" y="1152"/>
                                <a:pt x="636" y="1152"/>
                                <a:pt x="636" y="1152"/>
                              </a:cubicBezTo>
                              <a:cubicBezTo>
                                <a:pt x="636" y="1054"/>
                                <a:pt x="636" y="1054"/>
                                <a:pt x="636" y="1054"/>
                              </a:cubicBezTo>
                              <a:cubicBezTo>
                                <a:pt x="636" y="1018"/>
                                <a:pt x="617" y="999"/>
                                <a:pt x="586" y="999"/>
                              </a:cubicBezTo>
                              <a:cubicBezTo>
                                <a:pt x="565" y="999"/>
                                <a:pt x="550" y="1007"/>
                                <a:pt x="536" y="1023"/>
                              </a:cubicBezTo>
                              <a:cubicBezTo>
                                <a:pt x="529" y="1007"/>
                                <a:pt x="514" y="999"/>
                                <a:pt x="494" y="999"/>
                              </a:cubicBezTo>
                              <a:cubicBezTo>
                                <a:pt x="473" y="999"/>
                                <a:pt x="460" y="1010"/>
                                <a:pt x="450" y="1023"/>
                              </a:cubicBezTo>
                              <a:cubicBezTo>
                                <a:pt x="450" y="1002"/>
                                <a:pt x="450" y="1002"/>
                                <a:pt x="450" y="1002"/>
                              </a:cubicBezTo>
                              <a:lnTo>
                                <a:pt x="407" y="1002"/>
                              </a:lnTo>
                              <a:close/>
                              <a:moveTo>
                                <a:pt x="140" y="956"/>
                              </a:moveTo>
                              <a:cubicBezTo>
                                <a:pt x="60" y="1041"/>
                                <a:pt x="60" y="1041"/>
                                <a:pt x="60" y="1041"/>
                              </a:cubicBezTo>
                              <a:cubicBezTo>
                                <a:pt x="60" y="956"/>
                                <a:pt x="60" y="956"/>
                                <a:pt x="60" y="956"/>
                              </a:cubicBezTo>
                              <a:cubicBezTo>
                                <a:pt x="17" y="956"/>
                                <a:pt x="17" y="956"/>
                                <a:pt x="17" y="956"/>
                              </a:cubicBezTo>
                              <a:cubicBezTo>
                                <a:pt x="17" y="1152"/>
                                <a:pt x="17" y="1152"/>
                                <a:pt x="17" y="1152"/>
                              </a:cubicBezTo>
                              <a:cubicBezTo>
                                <a:pt x="60" y="1152"/>
                                <a:pt x="60" y="1152"/>
                                <a:pt x="60" y="1152"/>
                              </a:cubicBezTo>
                              <a:cubicBezTo>
                                <a:pt x="60" y="1092"/>
                                <a:pt x="60" y="1092"/>
                                <a:pt x="60" y="1092"/>
                              </a:cubicBezTo>
                              <a:cubicBezTo>
                                <a:pt x="83" y="1068"/>
                                <a:pt x="83" y="1068"/>
                                <a:pt x="83" y="1068"/>
                              </a:cubicBezTo>
                              <a:cubicBezTo>
                                <a:pt x="144" y="1152"/>
                                <a:pt x="144" y="1152"/>
                                <a:pt x="144" y="1152"/>
                              </a:cubicBezTo>
                              <a:cubicBezTo>
                                <a:pt x="195" y="1152"/>
                                <a:pt x="195" y="1152"/>
                                <a:pt x="195" y="1152"/>
                              </a:cubicBezTo>
                              <a:cubicBezTo>
                                <a:pt x="112" y="1039"/>
                                <a:pt x="112" y="1039"/>
                                <a:pt x="112" y="1039"/>
                              </a:cubicBezTo>
                              <a:cubicBezTo>
                                <a:pt x="192" y="956"/>
                                <a:pt x="192" y="956"/>
                                <a:pt x="192" y="956"/>
                              </a:cubicBezTo>
                              <a:lnTo>
                                <a:pt x="140" y="956"/>
                              </a:lnTo>
                              <a:close/>
                              <a:moveTo>
                                <a:pt x="800" y="1152"/>
                              </a:moveTo>
                              <a:cubicBezTo>
                                <a:pt x="757" y="1152"/>
                                <a:pt x="757" y="1152"/>
                                <a:pt x="757" y="1152"/>
                              </a:cubicBezTo>
                              <a:cubicBezTo>
                                <a:pt x="757" y="947"/>
                                <a:pt x="757" y="947"/>
                                <a:pt x="757" y="947"/>
                              </a:cubicBezTo>
                              <a:cubicBezTo>
                                <a:pt x="800" y="947"/>
                                <a:pt x="800" y="947"/>
                                <a:pt x="800" y="947"/>
                              </a:cubicBezTo>
                              <a:cubicBezTo>
                                <a:pt x="800" y="1023"/>
                                <a:pt x="800" y="1023"/>
                                <a:pt x="800" y="1023"/>
                              </a:cubicBezTo>
                              <a:cubicBezTo>
                                <a:pt x="810" y="1009"/>
                                <a:pt x="825" y="999"/>
                                <a:pt x="847" y="999"/>
                              </a:cubicBezTo>
                              <a:cubicBezTo>
                                <a:pt x="882" y="999"/>
                                <a:pt x="915" y="1026"/>
                                <a:pt x="915" y="1076"/>
                              </a:cubicBezTo>
                              <a:cubicBezTo>
                                <a:pt x="915" y="1077"/>
                                <a:pt x="915" y="1077"/>
                                <a:pt x="915" y="1077"/>
                              </a:cubicBezTo>
                              <a:cubicBezTo>
                                <a:pt x="915" y="1127"/>
                                <a:pt x="882" y="1155"/>
                                <a:pt x="847" y="1155"/>
                              </a:cubicBezTo>
                              <a:cubicBezTo>
                                <a:pt x="824" y="1155"/>
                                <a:pt x="810" y="1144"/>
                                <a:pt x="800" y="1132"/>
                              </a:cubicBezTo>
                              <a:lnTo>
                                <a:pt x="800" y="1152"/>
                              </a:lnTo>
                              <a:close/>
                              <a:moveTo>
                                <a:pt x="799" y="1077"/>
                              </a:moveTo>
                              <a:cubicBezTo>
                                <a:pt x="799" y="1102"/>
                                <a:pt x="816" y="1118"/>
                                <a:pt x="836" y="1118"/>
                              </a:cubicBezTo>
                              <a:cubicBezTo>
                                <a:pt x="856" y="1118"/>
                                <a:pt x="872" y="1102"/>
                                <a:pt x="872" y="1077"/>
                              </a:cubicBezTo>
                              <a:cubicBezTo>
                                <a:pt x="872" y="1076"/>
                                <a:pt x="872" y="1076"/>
                                <a:pt x="872" y="1076"/>
                              </a:cubicBezTo>
                              <a:cubicBezTo>
                                <a:pt x="872" y="1051"/>
                                <a:pt x="856" y="1035"/>
                                <a:pt x="836" y="1035"/>
                              </a:cubicBezTo>
                              <a:cubicBezTo>
                                <a:pt x="816" y="1035"/>
                                <a:pt x="799" y="1051"/>
                                <a:pt x="799" y="1076"/>
                              </a:cubicBezTo>
                              <a:lnTo>
                                <a:pt x="799" y="1077"/>
                              </a:lnTo>
                              <a:close/>
                              <a:moveTo>
                                <a:pt x="993" y="1357"/>
                              </a:moveTo>
                              <a:cubicBezTo>
                                <a:pt x="993" y="1502"/>
                                <a:pt x="993" y="1502"/>
                                <a:pt x="993" y="1502"/>
                              </a:cubicBezTo>
                              <a:cubicBezTo>
                                <a:pt x="1014" y="1502"/>
                                <a:pt x="1014" y="1502"/>
                                <a:pt x="1014" y="1502"/>
                              </a:cubicBezTo>
                              <a:cubicBezTo>
                                <a:pt x="1014" y="1444"/>
                                <a:pt x="1014" y="1444"/>
                                <a:pt x="1014" y="1444"/>
                              </a:cubicBezTo>
                              <a:cubicBezTo>
                                <a:pt x="1014" y="1400"/>
                                <a:pt x="1040" y="1378"/>
                                <a:pt x="1072" y="1378"/>
                              </a:cubicBezTo>
                              <a:cubicBezTo>
                                <a:pt x="1073" y="1378"/>
                                <a:pt x="1073" y="1378"/>
                                <a:pt x="1073" y="1378"/>
                              </a:cubicBezTo>
                              <a:cubicBezTo>
                                <a:pt x="1073" y="1354"/>
                                <a:pt x="1073" y="1354"/>
                                <a:pt x="1073" y="1354"/>
                              </a:cubicBezTo>
                              <a:cubicBezTo>
                                <a:pt x="1046" y="1353"/>
                                <a:pt x="1025" y="1371"/>
                                <a:pt x="1014" y="1395"/>
                              </a:cubicBezTo>
                              <a:cubicBezTo>
                                <a:pt x="1014" y="1357"/>
                                <a:pt x="1014" y="1357"/>
                                <a:pt x="1014" y="1357"/>
                              </a:cubicBezTo>
                              <a:lnTo>
                                <a:pt x="993" y="1357"/>
                              </a:lnTo>
                              <a:close/>
                              <a:moveTo>
                                <a:pt x="395" y="1301"/>
                              </a:moveTo>
                              <a:cubicBezTo>
                                <a:pt x="371" y="1301"/>
                                <a:pt x="371" y="1301"/>
                                <a:pt x="371" y="1301"/>
                              </a:cubicBezTo>
                              <a:cubicBezTo>
                                <a:pt x="371" y="1325"/>
                                <a:pt x="371" y="1325"/>
                                <a:pt x="371" y="1325"/>
                              </a:cubicBezTo>
                              <a:cubicBezTo>
                                <a:pt x="395" y="1325"/>
                                <a:pt x="395" y="1325"/>
                                <a:pt x="395" y="1325"/>
                              </a:cubicBezTo>
                              <a:lnTo>
                                <a:pt x="395" y="1301"/>
                              </a:lnTo>
                              <a:close/>
                              <a:moveTo>
                                <a:pt x="2817" y="1505"/>
                              </a:moveTo>
                              <a:cubicBezTo>
                                <a:pt x="2790" y="1505"/>
                                <a:pt x="2772" y="1490"/>
                                <a:pt x="2761" y="1474"/>
                              </a:cubicBezTo>
                              <a:cubicBezTo>
                                <a:pt x="2761" y="1547"/>
                                <a:pt x="2761" y="1547"/>
                                <a:pt x="2761" y="1547"/>
                              </a:cubicBezTo>
                              <a:cubicBezTo>
                                <a:pt x="2740" y="1547"/>
                                <a:pt x="2740" y="1547"/>
                                <a:pt x="2740" y="1547"/>
                              </a:cubicBezTo>
                              <a:cubicBezTo>
                                <a:pt x="2740" y="1357"/>
                                <a:pt x="2740" y="1357"/>
                                <a:pt x="2740" y="1357"/>
                              </a:cubicBezTo>
                              <a:cubicBezTo>
                                <a:pt x="2761" y="1357"/>
                                <a:pt x="2761" y="1357"/>
                                <a:pt x="2761" y="1357"/>
                              </a:cubicBezTo>
                              <a:cubicBezTo>
                                <a:pt x="2761" y="1386"/>
                                <a:pt x="2761" y="1386"/>
                                <a:pt x="2761" y="1386"/>
                              </a:cubicBezTo>
                              <a:cubicBezTo>
                                <a:pt x="2773" y="1369"/>
                                <a:pt x="2790" y="1354"/>
                                <a:pt x="2817" y="1354"/>
                              </a:cubicBezTo>
                              <a:cubicBezTo>
                                <a:pt x="2851" y="1354"/>
                                <a:pt x="2886" y="1381"/>
                                <a:pt x="2886" y="1429"/>
                              </a:cubicBezTo>
                              <a:cubicBezTo>
                                <a:pt x="2886" y="1429"/>
                                <a:pt x="2886" y="1429"/>
                                <a:pt x="2886" y="1429"/>
                              </a:cubicBezTo>
                              <a:cubicBezTo>
                                <a:pt x="2886" y="1477"/>
                                <a:pt x="2852" y="1505"/>
                                <a:pt x="2817" y="1505"/>
                              </a:cubicBezTo>
                              <a:close/>
                              <a:moveTo>
                                <a:pt x="2813" y="1486"/>
                              </a:moveTo>
                              <a:cubicBezTo>
                                <a:pt x="2841" y="1486"/>
                                <a:pt x="2864" y="1465"/>
                                <a:pt x="2864" y="1430"/>
                              </a:cubicBezTo>
                              <a:cubicBezTo>
                                <a:pt x="2864" y="1429"/>
                                <a:pt x="2864" y="1429"/>
                                <a:pt x="2864" y="1429"/>
                              </a:cubicBezTo>
                              <a:cubicBezTo>
                                <a:pt x="2864" y="1395"/>
                                <a:pt x="2840" y="1373"/>
                                <a:pt x="2813" y="1373"/>
                              </a:cubicBezTo>
                              <a:cubicBezTo>
                                <a:pt x="2786" y="1373"/>
                                <a:pt x="2760" y="1396"/>
                                <a:pt x="2760" y="1429"/>
                              </a:cubicBezTo>
                              <a:cubicBezTo>
                                <a:pt x="2760" y="1429"/>
                                <a:pt x="2760" y="1429"/>
                                <a:pt x="2760" y="1429"/>
                              </a:cubicBezTo>
                              <a:cubicBezTo>
                                <a:pt x="2760" y="1463"/>
                                <a:pt x="2786" y="1486"/>
                                <a:pt x="2813" y="1486"/>
                              </a:cubicBezTo>
                              <a:close/>
                              <a:moveTo>
                                <a:pt x="575" y="1502"/>
                              </a:moveTo>
                              <a:cubicBezTo>
                                <a:pt x="575" y="1412"/>
                                <a:pt x="575" y="1412"/>
                                <a:pt x="575" y="1412"/>
                              </a:cubicBezTo>
                              <a:cubicBezTo>
                                <a:pt x="575" y="1377"/>
                                <a:pt x="555" y="1354"/>
                                <a:pt x="520" y="1354"/>
                              </a:cubicBezTo>
                              <a:cubicBezTo>
                                <a:pt x="495" y="1354"/>
                                <a:pt x="480" y="1366"/>
                                <a:pt x="470" y="1382"/>
                              </a:cubicBezTo>
                              <a:cubicBezTo>
                                <a:pt x="470" y="1357"/>
                                <a:pt x="470" y="1357"/>
                                <a:pt x="470" y="1357"/>
                              </a:cubicBezTo>
                              <a:cubicBezTo>
                                <a:pt x="449" y="1357"/>
                                <a:pt x="449" y="1357"/>
                                <a:pt x="449" y="1357"/>
                              </a:cubicBezTo>
                              <a:cubicBezTo>
                                <a:pt x="449" y="1502"/>
                                <a:pt x="449" y="1502"/>
                                <a:pt x="449" y="1502"/>
                              </a:cubicBezTo>
                              <a:cubicBezTo>
                                <a:pt x="470" y="1502"/>
                                <a:pt x="470" y="1502"/>
                                <a:pt x="470" y="1502"/>
                              </a:cubicBezTo>
                              <a:cubicBezTo>
                                <a:pt x="470" y="1419"/>
                                <a:pt x="470" y="1419"/>
                                <a:pt x="470" y="1419"/>
                              </a:cubicBezTo>
                              <a:cubicBezTo>
                                <a:pt x="470" y="1392"/>
                                <a:pt x="489" y="1373"/>
                                <a:pt x="514" y="1373"/>
                              </a:cubicBezTo>
                              <a:cubicBezTo>
                                <a:pt x="539" y="1373"/>
                                <a:pt x="554" y="1390"/>
                                <a:pt x="554" y="1417"/>
                              </a:cubicBezTo>
                              <a:cubicBezTo>
                                <a:pt x="554" y="1502"/>
                                <a:pt x="554" y="1502"/>
                                <a:pt x="554" y="1502"/>
                              </a:cubicBezTo>
                              <a:lnTo>
                                <a:pt x="575" y="1502"/>
                              </a:lnTo>
                              <a:close/>
                              <a:moveTo>
                                <a:pt x="372" y="1502"/>
                              </a:moveTo>
                              <a:cubicBezTo>
                                <a:pt x="394" y="1502"/>
                                <a:pt x="394" y="1502"/>
                                <a:pt x="394" y="1502"/>
                              </a:cubicBezTo>
                              <a:cubicBezTo>
                                <a:pt x="394" y="1357"/>
                                <a:pt x="394" y="1357"/>
                                <a:pt x="394" y="1357"/>
                              </a:cubicBezTo>
                              <a:cubicBezTo>
                                <a:pt x="372" y="1357"/>
                                <a:pt x="372" y="1357"/>
                                <a:pt x="372" y="1357"/>
                              </a:cubicBezTo>
                              <a:lnTo>
                                <a:pt x="372" y="1502"/>
                              </a:lnTo>
                              <a:close/>
                              <a:moveTo>
                                <a:pt x="1174" y="1503"/>
                              </a:moveTo>
                              <a:cubicBezTo>
                                <a:pt x="1213" y="1389"/>
                                <a:pt x="1213" y="1389"/>
                                <a:pt x="1213" y="1389"/>
                              </a:cubicBezTo>
                              <a:cubicBezTo>
                                <a:pt x="1252" y="1503"/>
                                <a:pt x="1252" y="1503"/>
                                <a:pt x="1252" y="1503"/>
                              </a:cubicBezTo>
                              <a:cubicBezTo>
                                <a:pt x="1271" y="1503"/>
                                <a:pt x="1271" y="1503"/>
                                <a:pt x="1271" y="1503"/>
                              </a:cubicBezTo>
                              <a:cubicBezTo>
                                <a:pt x="1322" y="1357"/>
                                <a:pt x="1322" y="1357"/>
                                <a:pt x="1322" y="1357"/>
                              </a:cubicBezTo>
                              <a:cubicBezTo>
                                <a:pt x="1300" y="1357"/>
                                <a:pt x="1300" y="1357"/>
                                <a:pt x="1300" y="1357"/>
                              </a:cubicBezTo>
                              <a:cubicBezTo>
                                <a:pt x="1262" y="1473"/>
                                <a:pt x="1262" y="1473"/>
                                <a:pt x="1262" y="1473"/>
                              </a:cubicBezTo>
                              <a:cubicBezTo>
                                <a:pt x="1222" y="1356"/>
                                <a:pt x="1222" y="1356"/>
                                <a:pt x="1222" y="1356"/>
                              </a:cubicBezTo>
                              <a:cubicBezTo>
                                <a:pt x="1204" y="1356"/>
                                <a:pt x="1204" y="1356"/>
                                <a:pt x="1204" y="1356"/>
                              </a:cubicBezTo>
                              <a:cubicBezTo>
                                <a:pt x="1166" y="1473"/>
                                <a:pt x="1166" y="1473"/>
                                <a:pt x="1166" y="1473"/>
                              </a:cubicBezTo>
                              <a:cubicBezTo>
                                <a:pt x="1127" y="1357"/>
                                <a:pt x="1127" y="1357"/>
                                <a:pt x="1127" y="1357"/>
                              </a:cubicBezTo>
                              <a:cubicBezTo>
                                <a:pt x="1104" y="1357"/>
                                <a:pt x="1104" y="1357"/>
                                <a:pt x="1104" y="1357"/>
                              </a:cubicBezTo>
                              <a:cubicBezTo>
                                <a:pt x="1155" y="1503"/>
                                <a:pt x="1155" y="1503"/>
                                <a:pt x="1155" y="1503"/>
                              </a:cubicBezTo>
                              <a:lnTo>
                                <a:pt x="1174" y="1503"/>
                              </a:lnTo>
                              <a:close/>
                              <a:moveTo>
                                <a:pt x="744" y="1477"/>
                              </a:moveTo>
                              <a:cubicBezTo>
                                <a:pt x="744" y="1460"/>
                                <a:pt x="744" y="1460"/>
                                <a:pt x="744" y="1460"/>
                              </a:cubicBezTo>
                              <a:cubicBezTo>
                                <a:pt x="731" y="1477"/>
                                <a:pt x="713" y="1491"/>
                                <a:pt x="687" y="1491"/>
                              </a:cubicBezTo>
                              <a:cubicBezTo>
                                <a:pt x="652" y="1491"/>
                                <a:pt x="619" y="1465"/>
                                <a:pt x="619" y="1423"/>
                              </a:cubicBezTo>
                              <a:cubicBezTo>
                                <a:pt x="619" y="1422"/>
                                <a:pt x="619" y="1422"/>
                                <a:pt x="619" y="1422"/>
                              </a:cubicBezTo>
                              <a:cubicBezTo>
                                <a:pt x="619" y="1380"/>
                                <a:pt x="652" y="1354"/>
                                <a:pt x="687" y="1354"/>
                              </a:cubicBezTo>
                              <a:cubicBezTo>
                                <a:pt x="714" y="1354"/>
                                <a:pt x="732" y="1367"/>
                                <a:pt x="743" y="1383"/>
                              </a:cubicBezTo>
                              <a:cubicBezTo>
                                <a:pt x="743" y="1357"/>
                                <a:pt x="743" y="1357"/>
                                <a:pt x="743" y="1357"/>
                              </a:cubicBezTo>
                              <a:cubicBezTo>
                                <a:pt x="765" y="1357"/>
                                <a:pt x="765" y="1357"/>
                                <a:pt x="765" y="1357"/>
                              </a:cubicBezTo>
                              <a:cubicBezTo>
                                <a:pt x="765" y="1477"/>
                                <a:pt x="765" y="1477"/>
                                <a:pt x="765" y="1477"/>
                              </a:cubicBezTo>
                              <a:cubicBezTo>
                                <a:pt x="765" y="1499"/>
                                <a:pt x="758" y="1516"/>
                                <a:pt x="746" y="1528"/>
                              </a:cubicBezTo>
                              <a:cubicBezTo>
                                <a:pt x="734" y="1541"/>
                                <a:pt x="714" y="1547"/>
                                <a:pt x="691" y="1547"/>
                              </a:cubicBezTo>
                              <a:cubicBezTo>
                                <a:pt x="667" y="1547"/>
                                <a:pt x="645" y="1540"/>
                                <a:pt x="625" y="1527"/>
                              </a:cubicBezTo>
                              <a:cubicBezTo>
                                <a:pt x="635" y="1510"/>
                                <a:pt x="635" y="1510"/>
                                <a:pt x="635" y="1510"/>
                              </a:cubicBezTo>
                              <a:cubicBezTo>
                                <a:pt x="652" y="1522"/>
                                <a:pt x="670" y="1529"/>
                                <a:pt x="691" y="1529"/>
                              </a:cubicBezTo>
                              <a:cubicBezTo>
                                <a:pt x="723" y="1529"/>
                                <a:pt x="744" y="1511"/>
                                <a:pt x="744" y="1477"/>
                              </a:cubicBezTo>
                              <a:close/>
                              <a:moveTo>
                                <a:pt x="744" y="1422"/>
                              </a:moveTo>
                              <a:cubicBezTo>
                                <a:pt x="744" y="1422"/>
                                <a:pt x="744" y="1422"/>
                                <a:pt x="744" y="1422"/>
                              </a:cubicBezTo>
                              <a:cubicBezTo>
                                <a:pt x="744" y="1392"/>
                                <a:pt x="718" y="1373"/>
                                <a:pt x="691" y="1373"/>
                              </a:cubicBezTo>
                              <a:cubicBezTo>
                                <a:pt x="664" y="1373"/>
                                <a:pt x="641" y="1392"/>
                                <a:pt x="641" y="1422"/>
                              </a:cubicBezTo>
                              <a:cubicBezTo>
                                <a:pt x="641" y="1422"/>
                                <a:pt x="641" y="1422"/>
                                <a:pt x="641" y="1422"/>
                              </a:cubicBezTo>
                              <a:cubicBezTo>
                                <a:pt x="641" y="1451"/>
                                <a:pt x="664" y="1472"/>
                                <a:pt x="691" y="1472"/>
                              </a:cubicBezTo>
                              <a:cubicBezTo>
                                <a:pt x="718" y="1472"/>
                                <a:pt x="744" y="1452"/>
                                <a:pt x="744" y="1422"/>
                              </a:cubicBezTo>
                              <a:close/>
                              <a:moveTo>
                                <a:pt x="2151" y="1526"/>
                              </a:moveTo>
                              <a:cubicBezTo>
                                <a:pt x="2155" y="1536"/>
                                <a:pt x="2155" y="1536"/>
                                <a:pt x="2155" y="1536"/>
                              </a:cubicBezTo>
                              <a:cubicBezTo>
                                <a:pt x="2176" y="1531"/>
                                <a:pt x="2186" y="1520"/>
                                <a:pt x="2186" y="1498"/>
                              </a:cubicBezTo>
                              <a:cubicBezTo>
                                <a:pt x="2186" y="1472"/>
                                <a:pt x="2186" y="1472"/>
                                <a:pt x="2186" y="1472"/>
                              </a:cubicBezTo>
                              <a:cubicBezTo>
                                <a:pt x="2160" y="1472"/>
                                <a:pt x="2160" y="1472"/>
                                <a:pt x="2160" y="1472"/>
                              </a:cubicBezTo>
                              <a:cubicBezTo>
                                <a:pt x="2160" y="1502"/>
                                <a:pt x="2160" y="1502"/>
                                <a:pt x="2160" y="1502"/>
                              </a:cubicBezTo>
                              <a:cubicBezTo>
                                <a:pt x="2170" y="1502"/>
                                <a:pt x="2170" y="1502"/>
                                <a:pt x="2170" y="1502"/>
                              </a:cubicBezTo>
                              <a:cubicBezTo>
                                <a:pt x="2171" y="1514"/>
                                <a:pt x="2165" y="1521"/>
                                <a:pt x="2151" y="1526"/>
                              </a:cubicBezTo>
                              <a:close/>
                              <a:moveTo>
                                <a:pt x="3299" y="1502"/>
                              </a:moveTo>
                              <a:cubicBezTo>
                                <a:pt x="3321" y="1502"/>
                                <a:pt x="3321" y="1502"/>
                                <a:pt x="3321" y="1502"/>
                              </a:cubicBezTo>
                              <a:cubicBezTo>
                                <a:pt x="3321" y="1297"/>
                                <a:pt x="3321" y="1297"/>
                                <a:pt x="3321" y="1297"/>
                              </a:cubicBezTo>
                              <a:cubicBezTo>
                                <a:pt x="3299" y="1297"/>
                                <a:pt x="3299" y="1297"/>
                                <a:pt x="3299" y="1297"/>
                              </a:cubicBezTo>
                              <a:lnTo>
                                <a:pt x="3299" y="1502"/>
                              </a:lnTo>
                              <a:close/>
                              <a:moveTo>
                                <a:pt x="2695" y="1430"/>
                              </a:moveTo>
                              <a:cubicBezTo>
                                <a:pt x="2695" y="1437"/>
                                <a:pt x="2695" y="1437"/>
                                <a:pt x="2695" y="1437"/>
                              </a:cubicBezTo>
                              <a:cubicBezTo>
                                <a:pt x="2580" y="1437"/>
                                <a:pt x="2580" y="1437"/>
                                <a:pt x="2580" y="1437"/>
                              </a:cubicBezTo>
                              <a:cubicBezTo>
                                <a:pt x="2583" y="1469"/>
                                <a:pt x="2605" y="1486"/>
                                <a:pt x="2631" y="1486"/>
                              </a:cubicBezTo>
                              <a:cubicBezTo>
                                <a:pt x="2651" y="1486"/>
                                <a:pt x="2665" y="1478"/>
                                <a:pt x="2676" y="1466"/>
                              </a:cubicBezTo>
                              <a:cubicBezTo>
                                <a:pt x="2690" y="1478"/>
                                <a:pt x="2690" y="1478"/>
                                <a:pt x="2690" y="1478"/>
                              </a:cubicBezTo>
                              <a:cubicBezTo>
                                <a:pt x="2675" y="1494"/>
                                <a:pt x="2658" y="1505"/>
                                <a:pt x="2630" y="1505"/>
                              </a:cubicBezTo>
                              <a:cubicBezTo>
                                <a:pt x="2590" y="1505"/>
                                <a:pt x="2558" y="1475"/>
                                <a:pt x="2558" y="1430"/>
                              </a:cubicBezTo>
                              <a:cubicBezTo>
                                <a:pt x="2558" y="1429"/>
                                <a:pt x="2558" y="1429"/>
                                <a:pt x="2558" y="1429"/>
                              </a:cubicBezTo>
                              <a:cubicBezTo>
                                <a:pt x="2558" y="1387"/>
                                <a:pt x="2587" y="1354"/>
                                <a:pt x="2627" y="1354"/>
                              </a:cubicBezTo>
                              <a:cubicBezTo>
                                <a:pt x="2670" y="1354"/>
                                <a:pt x="2695" y="1388"/>
                                <a:pt x="2695" y="1430"/>
                              </a:cubicBezTo>
                              <a:close/>
                              <a:moveTo>
                                <a:pt x="2673" y="1421"/>
                              </a:moveTo>
                              <a:cubicBezTo>
                                <a:pt x="2671" y="1395"/>
                                <a:pt x="2656" y="1372"/>
                                <a:pt x="2627" y="1372"/>
                              </a:cubicBezTo>
                              <a:cubicBezTo>
                                <a:pt x="2601" y="1372"/>
                                <a:pt x="2582" y="1393"/>
                                <a:pt x="2580" y="1421"/>
                              </a:cubicBezTo>
                              <a:lnTo>
                                <a:pt x="2673" y="1421"/>
                              </a:lnTo>
                              <a:close/>
                              <a:moveTo>
                                <a:pt x="1595" y="1547"/>
                              </a:moveTo>
                              <a:cubicBezTo>
                                <a:pt x="1571" y="1547"/>
                                <a:pt x="1548" y="1540"/>
                                <a:pt x="1529" y="1527"/>
                              </a:cubicBezTo>
                              <a:cubicBezTo>
                                <a:pt x="1539" y="1510"/>
                                <a:pt x="1539" y="1510"/>
                                <a:pt x="1539" y="1510"/>
                              </a:cubicBezTo>
                              <a:cubicBezTo>
                                <a:pt x="1555" y="1522"/>
                                <a:pt x="1574" y="1529"/>
                                <a:pt x="1595" y="1529"/>
                              </a:cubicBezTo>
                              <a:cubicBezTo>
                                <a:pt x="1627" y="1529"/>
                                <a:pt x="1647" y="1511"/>
                                <a:pt x="1647" y="1477"/>
                              </a:cubicBezTo>
                              <a:cubicBezTo>
                                <a:pt x="1647" y="1460"/>
                                <a:pt x="1647" y="1460"/>
                                <a:pt x="1647" y="1460"/>
                              </a:cubicBezTo>
                              <a:cubicBezTo>
                                <a:pt x="1635" y="1477"/>
                                <a:pt x="1617" y="1491"/>
                                <a:pt x="1590" y="1491"/>
                              </a:cubicBezTo>
                              <a:cubicBezTo>
                                <a:pt x="1556" y="1491"/>
                                <a:pt x="1522" y="1465"/>
                                <a:pt x="1522" y="1423"/>
                              </a:cubicBezTo>
                              <a:cubicBezTo>
                                <a:pt x="1522" y="1422"/>
                                <a:pt x="1522" y="1422"/>
                                <a:pt x="1522" y="1422"/>
                              </a:cubicBezTo>
                              <a:cubicBezTo>
                                <a:pt x="1522" y="1380"/>
                                <a:pt x="1556" y="1354"/>
                                <a:pt x="1590" y="1354"/>
                              </a:cubicBezTo>
                              <a:cubicBezTo>
                                <a:pt x="1618" y="1354"/>
                                <a:pt x="1635" y="1367"/>
                                <a:pt x="1647" y="1383"/>
                              </a:cubicBezTo>
                              <a:cubicBezTo>
                                <a:pt x="1647" y="1357"/>
                                <a:pt x="1647" y="1357"/>
                                <a:pt x="1647" y="1357"/>
                              </a:cubicBezTo>
                              <a:cubicBezTo>
                                <a:pt x="1669" y="1357"/>
                                <a:pt x="1669" y="1357"/>
                                <a:pt x="1669" y="1357"/>
                              </a:cubicBezTo>
                              <a:cubicBezTo>
                                <a:pt x="1669" y="1477"/>
                                <a:pt x="1669" y="1477"/>
                                <a:pt x="1669" y="1477"/>
                              </a:cubicBezTo>
                              <a:cubicBezTo>
                                <a:pt x="1669" y="1499"/>
                                <a:pt x="1662" y="1516"/>
                                <a:pt x="1650" y="1528"/>
                              </a:cubicBezTo>
                              <a:cubicBezTo>
                                <a:pt x="1637" y="1541"/>
                                <a:pt x="1618" y="1547"/>
                                <a:pt x="1595" y="1547"/>
                              </a:cubicBezTo>
                              <a:close/>
                              <a:moveTo>
                                <a:pt x="1648" y="1422"/>
                              </a:moveTo>
                              <a:cubicBezTo>
                                <a:pt x="1648" y="1422"/>
                                <a:pt x="1648" y="1422"/>
                                <a:pt x="1648" y="1422"/>
                              </a:cubicBezTo>
                              <a:cubicBezTo>
                                <a:pt x="1648" y="1392"/>
                                <a:pt x="1622" y="1373"/>
                                <a:pt x="1595" y="1373"/>
                              </a:cubicBezTo>
                              <a:cubicBezTo>
                                <a:pt x="1567" y="1373"/>
                                <a:pt x="1544" y="1392"/>
                                <a:pt x="1544" y="1422"/>
                              </a:cubicBezTo>
                              <a:cubicBezTo>
                                <a:pt x="1544" y="1422"/>
                                <a:pt x="1544" y="1422"/>
                                <a:pt x="1544" y="1422"/>
                              </a:cubicBezTo>
                              <a:cubicBezTo>
                                <a:pt x="1544" y="1451"/>
                                <a:pt x="1568" y="1472"/>
                                <a:pt x="1595" y="1472"/>
                              </a:cubicBezTo>
                              <a:cubicBezTo>
                                <a:pt x="1622" y="1472"/>
                                <a:pt x="1648" y="1452"/>
                                <a:pt x="1648" y="1422"/>
                              </a:cubicBezTo>
                              <a:close/>
                              <a:moveTo>
                                <a:pt x="3252" y="1437"/>
                              </a:moveTo>
                              <a:cubicBezTo>
                                <a:pt x="3138" y="1437"/>
                                <a:pt x="3138" y="1437"/>
                                <a:pt x="3138" y="1437"/>
                              </a:cubicBezTo>
                              <a:cubicBezTo>
                                <a:pt x="3141" y="1469"/>
                                <a:pt x="3163" y="1486"/>
                                <a:pt x="3189" y="1486"/>
                              </a:cubicBezTo>
                              <a:cubicBezTo>
                                <a:pt x="3208" y="1486"/>
                                <a:pt x="3222" y="1478"/>
                                <a:pt x="3234" y="1466"/>
                              </a:cubicBezTo>
                              <a:cubicBezTo>
                                <a:pt x="3248" y="1478"/>
                                <a:pt x="3248" y="1478"/>
                                <a:pt x="3248" y="1478"/>
                              </a:cubicBezTo>
                              <a:cubicBezTo>
                                <a:pt x="3233" y="1494"/>
                                <a:pt x="3215" y="1505"/>
                                <a:pt x="3188" y="1505"/>
                              </a:cubicBezTo>
                              <a:cubicBezTo>
                                <a:pt x="3148" y="1505"/>
                                <a:pt x="3116" y="1475"/>
                                <a:pt x="3116" y="1430"/>
                              </a:cubicBezTo>
                              <a:cubicBezTo>
                                <a:pt x="3116" y="1429"/>
                                <a:pt x="3116" y="1429"/>
                                <a:pt x="3116" y="1429"/>
                              </a:cubicBezTo>
                              <a:cubicBezTo>
                                <a:pt x="3116" y="1387"/>
                                <a:pt x="3145" y="1354"/>
                                <a:pt x="3185" y="1354"/>
                              </a:cubicBezTo>
                              <a:cubicBezTo>
                                <a:pt x="3228" y="1354"/>
                                <a:pt x="3253" y="1388"/>
                                <a:pt x="3253" y="1430"/>
                              </a:cubicBezTo>
                              <a:lnTo>
                                <a:pt x="3252" y="1437"/>
                              </a:lnTo>
                              <a:close/>
                              <a:moveTo>
                                <a:pt x="3231" y="1421"/>
                              </a:moveTo>
                              <a:cubicBezTo>
                                <a:pt x="3229" y="1395"/>
                                <a:pt x="3213" y="1372"/>
                                <a:pt x="3185" y="1372"/>
                              </a:cubicBezTo>
                              <a:cubicBezTo>
                                <a:pt x="3159" y="1372"/>
                                <a:pt x="3140" y="1393"/>
                                <a:pt x="3138" y="1421"/>
                              </a:cubicBezTo>
                              <a:lnTo>
                                <a:pt x="3231" y="1421"/>
                              </a:lnTo>
                              <a:close/>
                              <a:moveTo>
                                <a:pt x="947" y="1437"/>
                              </a:moveTo>
                              <a:cubicBezTo>
                                <a:pt x="833" y="1437"/>
                                <a:pt x="833" y="1437"/>
                                <a:pt x="833" y="1437"/>
                              </a:cubicBezTo>
                              <a:cubicBezTo>
                                <a:pt x="836" y="1469"/>
                                <a:pt x="858" y="1486"/>
                                <a:pt x="884" y="1486"/>
                              </a:cubicBezTo>
                              <a:cubicBezTo>
                                <a:pt x="903" y="1486"/>
                                <a:pt x="918" y="1478"/>
                                <a:pt x="929" y="1466"/>
                              </a:cubicBezTo>
                              <a:cubicBezTo>
                                <a:pt x="943" y="1478"/>
                                <a:pt x="943" y="1478"/>
                                <a:pt x="943" y="1478"/>
                              </a:cubicBezTo>
                              <a:cubicBezTo>
                                <a:pt x="928" y="1494"/>
                                <a:pt x="911" y="1505"/>
                                <a:pt x="883" y="1505"/>
                              </a:cubicBezTo>
                              <a:cubicBezTo>
                                <a:pt x="843" y="1505"/>
                                <a:pt x="811" y="1475"/>
                                <a:pt x="811" y="1430"/>
                              </a:cubicBezTo>
                              <a:cubicBezTo>
                                <a:pt x="811" y="1429"/>
                                <a:pt x="811" y="1429"/>
                                <a:pt x="811" y="1429"/>
                              </a:cubicBezTo>
                              <a:cubicBezTo>
                                <a:pt x="811" y="1387"/>
                                <a:pt x="840" y="1354"/>
                                <a:pt x="880" y="1354"/>
                              </a:cubicBezTo>
                              <a:cubicBezTo>
                                <a:pt x="923" y="1354"/>
                                <a:pt x="948" y="1388"/>
                                <a:pt x="948" y="1430"/>
                              </a:cubicBezTo>
                              <a:lnTo>
                                <a:pt x="947" y="1437"/>
                              </a:lnTo>
                              <a:close/>
                              <a:moveTo>
                                <a:pt x="926" y="1421"/>
                              </a:moveTo>
                              <a:cubicBezTo>
                                <a:pt x="924" y="1395"/>
                                <a:pt x="909" y="1372"/>
                                <a:pt x="880" y="1372"/>
                              </a:cubicBezTo>
                              <a:cubicBezTo>
                                <a:pt x="854" y="1372"/>
                                <a:pt x="835" y="1393"/>
                                <a:pt x="833" y="1421"/>
                              </a:cubicBezTo>
                              <a:lnTo>
                                <a:pt x="926" y="1421"/>
                              </a:lnTo>
                              <a:close/>
                              <a:moveTo>
                                <a:pt x="204" y="1502"/>
                              </a:moveTo>
                              <a:cubicBezTo>
                                <a:pt x="330" y="1502"/>
                                <a:pt x="330" y="1502"/>
                                <a:pt x="330" y="1502"/>
                              </a:cubicBezTo>
                              <a:cubicBezTo>
                                <a:pt x="330" y="1484"/>
                                <a:pt x="330" y="1484"/>
                                <a:pt x="330" y="1484"/>
                              </a:cubicBezTo>
                              <a:cubicBezTo>
                                <a:pt x="233" y="1484"/>
                                <a:pt x="233" y="1484"/>
                                <a:pt x="233" y="1484"/>
                              </a:cubicBezTo>
                              <a:cubicBezTo>
                                <a:pt x="330" y="1371"/>
                                <a:pt x="330" y="1371"/>
                                <a:pt x="330" y="1371"/>
                              </a:cubicBezTo>
                              <a:cubicBezTo>
                                <a:pt x="330" y="1357"/>
                                <a:pt x="330" y="1357"/>
                                <a:pt x="330" y="1357"/>
                              </a:cubicBezTo>
                              <a:cubicBezTo>
                                <a:pt x="208" y="1357"/>
                                <a:pt x="208" y="1357"/>
                                <a:pt x="208" y="1357"/>
                              </a:cubicBezTo>
                              <a:cubicBezTo>
                                <a:pt x="208" y="1375"/>
                                <a:pt x="208" y="1375"/>
                                <a:pt x="208" y="1375"/>
                              </a:cubicBezTo>
                              <a:cubicBezTo>
                                <a:pt x="300" y="1375"/>
                                <a:pt x="300" y="1375"/>
                                <a:pt x="300" y="1375"/>
                              </a:cubicBezTo>
                              <a:cubicBezTo>
                                <a:pt x="204" y="1488"/>
                                <a:pt x="204" y="1488"/>
                                <a:pt x="204" y="1488"/>
                              </a:cubicBezTo>
                              <a:lnTo>
                                <a:pt x="204" y="1502"/>
                              </a:lnTo>
                              <a:close/>
                              <a:moveTo>
                                <a:pt x="163" y="1326"/>
                              </a:moveTo>
                              <a:cubicBezTo>
                                <a:pt x="163" y="1306"/>
                                <a:pt x="163" y="1306"/>
                                <a:pt x="163" y="1306"/>
                              </a:cubicBezTo>
                              <a:cubicBezTo>
                                <a:pt x="21" y="1306"/>
                                <a:pt x="21" y="1306"/>
                                <a:pt x="21" y="1306"/>
                              </a:cubicBezTo>
                              <a:cubicBezTo>
                                <a:pt x="21" y="1502"/>
                                <a:pt x="21" y="1502"/>
                                <a:pt x="21" y="1502"/>
                              </a:cubicBezTo>
                              <a:cubicBezTo>
                                <a:pt x="164" y="1502"/>
                                <a:pt x="164" y="1502"/>
                                <a:pt x="164" y="1502"/>
                              </a:cubicBezTo>
                              <a:cubicBezTo>
                                <a:pt x="164" y="1482"/>
                                <a:pt x="164" y="1482"/>
                                <a:pt x="164" y="1482"/>
                              </a:cubicBezTo>
                              <a:cubicBezTo>
                                <a:pt x="43" y="1482"/>
                                <a:pt x="43" y="1482"/>
                                <a:pt x="43" y="1482"/>
                              </a:cubicBezTo>
                              <a:cubicBezTo>
                                <a:pt x="43" y="1413"/>
                                <a:pt x="43" y="1413"/>
                                <a:pt x="43" y="1413"/>
                              </a:cubicBezTo>
                              <a:cubicBezTo>
                                <a:pt x="150" y="1413"/>
                                <a:pt x="150" y="1413"/>
                                <a:pt x="150" y="1413"/>
                              </a:cubicBezTo>
                              <a:cubicBezTo>
                                <a:pt x="150" y="1393"/>
                                <a:pt x="150" y="1393"/>
                                <a:pt x="150" y="1393"/>
                              </a:cubicBezTo>
                              <a:cubicBezTo>
                                <a:pt x="43" y="1393"/>
                                <a:pt x="43" y="1393"/>
                                <a:pt x="43" y="1393"/>
                              </a:cubicBezTo>
                              <a:cubicBezTo>
                                <a:pt x="43" y="1326"/>
                                <a:pt x="43" y="1326"/>
                                <a:pt x="43" y="1326"/>
                              </a:cubicBezTo>
                              <a:lnTo>
                                <a:pt x="163" y="1326"/>
                              </a:lnTo>
                              <a:close/>
                              <a:moveTo>
                                <a:pt x="1419" y="1354"/>
                              </a:moveTo>
                              <a:cubicBezTo>
                                <a:pt x="1462" y="1354"/>
                                <a:pt x="1486" y="1388"/>
                                <a:pt x="1486" y="1430"/>
                              </a:cubicBezTo>
                              <a:cubicBezTo>
                                <a:pt x="1486" y="1437"/>
                                <a:pt x="1486" y="1437"/>
                                <a:pt x="1486" y="1437"/>
                              </a:cubicBezTo>
                              <a:cubicBezTo>
                                <a:pt x="1371" y="1437"/>
                                <a:pt x="1371" y="1437"/>
                                <a:pt x="1371" y="1437"/>
                              </a:cubicBezTo>
                              <a:cubicBezTo>
                                <a:pt x="1374" y="1469"/>
                                <a:pt x="1396" y="1486"/>
                                <a:pt x="1422" y="1486"/>
                              </a:cubicBezTo>
                              <a:cubicBezTo>
                                <a:pt x="1442" y="1486"/>
                                <a:pt x="1456" y="1478"/>
                                <a:pt x="1468" y="1466"/>
                              </a:cubicBezTo>
                              <a:cubicBezTo>
                                <a:pt x="1481" y="1478"/>
                                <a:pt x="1481" y="1478"/>
                                <a:pt x="1481" y="1478"/>
                              </a:cubicBezTo>
                              <a:cubicBezTo>
                                <a:pt x="1467" y="1494"/>
                                <a:pt x="1449" y="1505"/>
                                <a:pt x="1422" y="1505"/>
                              </a:cubicBezTo>
                              <a:cubicBezTo>
                                <a:pt x="1382" y="1505"/>
                                <a:pt x="1349" y="1475"/>
                                <a:pt x="1349" y="1430"/>
                              </a:cubicBezTo>
                              <a:cubicBezTo>
                                <a:pt x="1349" y="1429"/>
                                <a:pt x="1349" y="1429"/>
                                <a:pt x="1349" y="1429"/>
                              </a:cubicBezTo>
                              <a:cubicBezTo>
                                <a:pt x="1349" y="1387"/>
                                <a:pt x="1379" y="1354"/>
                                <a:pt x="1419" y="1354"/>
                              </a:cubicBezTo>
                              <a:close/>
                              <a:moveTo>
                                <a:pt x="1371" y="1421"/>
                              </a:moveTo>
                              <a:cubicBezTo>
                                <a:pt x="1464" y="1421"/>
                                <a:pt x="1464" y="1421"/>
                                <a:pt x="1464" y="1421"/>
                              </a:cubicBezTo>
                              <a:cubicBezTo>
                                <a:pt x="1462" y="1395"/>
                                <a:pt x="1447" y="1372"/>
                                <a:pt x="1418" y="1372"/>
                              </a:cubicBezTo>
                              <a:cubicBezTo>
                                <a:pt x="1393" y="1372"/>
                                <a:pt x="1374" y="1393"/>
                                <a:pt x="1371" y="1421"/>
                              </a:cubicBezTo>
                              <a:close/>
                              <a:moveTo>
                                <a:pt x="1983" y="1401"/>
                              </a:moveTo>
                              <a:cubicBezTo>
                                <a:pt x="1998" y="1411"/>
                                <a:pt x="1998" y="1411"/>
                                <a:pt x="1998" y="1411"/>
                              </a:cubicBezTo>
                              <a:cubicBezTo>
                                <a:pt x="2009" y="1405"/>
                                <a:pt x="2023" y="1400"/>
                                <a:pt x="2039" y="1400"/>
                              </a:cubicBezTo>
                              <a:cubicBezTo>
                                <a:pt x="2068" y="1400"/>
                                <a:pt x="2088" y="1417"/>
                                <a:pt x="2088" y="1441"/>
                              </a:cubicBezTo>
                              <a:cubicBezTo>
                                <a:pt x="2088" y="1442"/>
                                <a:pt x="2088" y="1442"/>
                                <a:pt x="2088" y="1442"/>
                              </a:cubicBezTo>
                              <a:cubicBezTo>
                                <a:pt x="2088" y="1466"/>
                                <a:pt x="2069" y="1485"/>
                                <a:pt x="2041" y="1485"/>
                              </a:cubicBezTo>
                              <a:cubicBezTo>
                                <a:pt x="2021" y="1485"/>
                                <a:pt x="2002" y="1475"/>
                                <a:pt x="1985" y="1458"/>
                              </a:cubicBezTo>
                              <a:cubicBezTo>
                                <a:pt x="1970" y="1474"/>
                                <a:pt x="1970" y="1474"/>
                                <a:pt x="1970" y="1474"/>
                              </a:cubicBezTo>
                              <a:cubicBezTo>
                                <a:pt x="1988" y="1492"/>
                                <a:pt x="2012" y="1505"/>
                                <a:pt x="2040" y="1505"/>
                              </a:cubicBezTo>
                              <a:cubicBezTo>
                                <a:pt x="2081" y="1505"/>
                                <a:pt x="2110" y="1479"/>
                                <a:pt x="2110" y="1441"/>
                              </a:cubicBezTo>
                              <a:cubicBezTo>
                                <a:pt x="2110" y="1440"/>
                                <a:pt x="2110" y="1440"/>
                                <a:pt x="2110" y="1440"/>
                              </a:cubicBezTo>
                              <a:cubicBezTo>
                                <a:pt x="2110" y="1403"/>
                                <a:pt x="2081" y="1380"/>
                                <a:pt x="2042" y="1380"/>
                              </a:cubicBezTo>
                              <a:cubicBezTo>
                                <a:pt x="2026" y="1380"/>
                                <a:pt x="2015" y="1384"/>
                                <a:pt x="2004" y="1389"/>
                              </a:cubicBezTo>
                              <a:cubicBezTo>
                                <a:pt x="2008" y="1326"/>
                                <a:pt x="2008" y="1326"/>
                                <a:pt x="2008" y="1326"/>
                              </a:cubicBezTo>
                              <a:cubicBezTo>
                                <a:pt x="2102" y="1326"/>
                                <a:pt x="2102" y="1326"/>
                                <a:pt x="2102" y="1326"/>
                              </a:cubicBezTo>
                              <a:cubicBezTo>
                                <a:pt x="2102" y="1306"/>
                                <a:pt x="2102" y="1306"/>
                                <a:pt x="2102" y="1306"/>
                              </a:cubicBezTo>
                              <a:cubicBezTo>
                                <a:pt x="1989" y="1306"/>
                                <a:pt x="1989" y="1306"/>
                                <a:pt x="1989" y="1306"/>
                              </a:cubicBezTo>
                              <a:lnTo>
                                <a:pt x="1983" y="1401"/>
                              </a:lnTo>
                              <a:close/>
                              <a:moveTo>
                                <a:pt x="2954" y="1547"/>
                              </a:moveTo>
                              <a:cubicBezTo>
                                <a:pt x="2932" y="1547"/>
                                <a:pt x="2932" y="1547"/>
                                <a:pt x="2932" y="1547"/>
                              </a:cubicBezTo>
                              <a:cubicBezTo>
                                <a:pt x="2932" y="1357"/>
                                <a:pt x="2932" y="1357"/>
                                <a:pt x="2932" y="1357"/>
                              </a:cubicBezTo>
                              <a:cubicBezTo>
                                <a:pt x="2954" y="1357"/>
                                <a:pt x="2954" y="1357"/>
                                <a:pt x="2954" y="1357"/>
                              </a:cubicBezTo>
                              <a:cubicBezTo>
                                <a:pt x="2954" y="1386"/>
                                <a:pt x="2954" y="1386"/>
                                <a:pt x="2954" y="1386"/>
                              </a:cubicBezTo>
                              <a:cubicBezTo>
                                <a:pt x="2965" y="1369"/>
                                <a:pt x="2982" y="1354"/>
                                <a:pt x="3009" y="1354"/>
                              </a:cubicBezTo>
                              <a:cubicBezTo>
                                <a:pt x="3044" y="1354"/>
                                <a:pt x="3078" y="1381"/>
                                <a:pt x="3078" y="1429"/>
                              </a:cubicBezTo>
                              <a:cubicBezTo>
                                <a:pt x="3078" y="1429"/>
                                <a:pt x="3078" y="1429"/>
                                <a:pt x="3078" y="1429"/>
                              </a:cubicBezTo>
                              <a:cubicBezTo>
                                <a:pt x="3078" y="1477"/>
                                <a:pt x="3044" y="1505"/>
                                <a:pt x="3009" y="1505"/>
                              </a:cubicBezTo>
                              <a:cubicBezTo>
                                <a:pt x="2982" y="1505"/>
                                <a:pt x="2965" y="1490"/>
                                <a:pt x="2954" y="1474"/>
                              </a:cubicBezTo>
                              <a:lnTo>
                                <a:pt x="2954" y="1547"/>
                              </a:lnTo>
                              <a:close/>
                              <a:moveTo>
                                <a:pt x="2953" y="1429"/>
                              </a:moveTo>
                              <a:cubicBezTo>
                                <a:pt x="2953" y="1463"/>
                                <a:pt x="2978" y="1486"/>
                                <a:pt x="3005" y="1486"/>
                              </a:cubicBezTo>
                              <a:cubicBezTo>
                                <a:pt x="3033" y="1486"/>
                                <a:pt x="3056" y="1465"/>
                                <a:pt x="3056" y="1430"/>
                              </a:cubicBezTo>
                              <a:cubicBezTo>
                                <a:pt x="3056" y="1429"/>
                                <a:pt x="3056" y="1429"/>
                                <a:pt x="3056" y="1429"/>
                              </a:cubicBezTo>
                              <a:cubicBezTo>
                                <a:pt x="3056" y="1395"/>
                                <a:pt x="3033" y="1373"/>
                                <a:pt x="3005" y="1373"/>
                              </a:cubicBezTo>
                              <a:cubicBezTo>
                                <a:pt x="2978" y="1373"/>
                                <a:pt x="2953" y="1396"/>
                                <a:pt x="2953" y="1429"/>
                              </a:cubicBezTo>
                              <a:close/>
                              <a:moveTo>
                                <a:pt x="2506" y="1502"/>
                              </a:moveTo>
                              <a:cubicBezTo>
                                <a:pt x="2506" y="1306"/>
                                <a:pt x="2506" y="1306"/>
                                <a:pt x="2506" y="1306"/>
                              </a:cubicBezTo>
                              <a:cubicBezTo>
                                <a:pt x="2484" y="1306"/>
                                <a:pt x="2484" y="1306"/>
                                <a:pt x="2484" y="1306"/>
                              </a:cubicBezTo>
                              <a:cubicBezTo>
                                <a:pt x="2413" y="1413"/>
                                <a:pt x="2413" y="1413"/>
                                <a:pt x="2413" y="1413"/>
                              </a:cubicBezTo>
                              <a:cubicBezTo>
                                <a:pt x="2341" y="1306"/>
                                <a:pt x="2341" y="1306"/>
                                <a:pt x="2341" y="1306"/>
                              </a:cubicBezTo>
                              <a:cubicBezTo>
                                <a:pt x="2319" y="1306"/>
                                <a:pt x="2319" y="1306"/>
                                <a:pt x="2319" y="1306"/>
                              </a:cubicBezTo>
                              <a:cubicBezTo>
                                <a:pt x="2319" y="1502"/>
                                <a:pt x="2319" y="1502"/>
                                <a:pt x="2319" y="1502"/>
                              </a:cubicBezTo>
                              <a:cubicBezTo>
                                <a:pt x="2340" y="1502"/>
                                <a:pt x="2340" y="1502"/>
                                <a:pt x="2340" y="1502"/>
                              </a:cubicBezTo>
                              <a:cubicBezTo>
                                <a:pt x="2340" y="1343"/>
                                <a:pt x="2340" y="1343"/>
                                <a:pt x="2340" y="1343"/>
                              </a:cubicBezTo>
                              <a:cubicBezTo>
                                <a:pt x="2412" y="1448"/>
                                <a:pt x="2412" y="1448"/>
                                <a:pt x="2412" y="1448"/>
                              </a:cubicBezTo>
                              <a:cubicBezTo>
                                <a:pt x="2413" y="1448"/>
                                <a:pt x="2413" y="1448"/>
                                <a:pt x="2413" y="1448"/>
                              </a:cubicBezTo>
                              <a:cubicBezTo>
                                <a:pt x="2484" y="1343"/>
                                <a:pt x="2484" y="1343"/>
                                <a:pt x="2484" y="1343"/>
                              </a:cubicBezTo>
                              <a:cubicBezTo>
                                <a:pt x="2484" y="1502"/>
                                <a:pt x="2484" y="1502"/>
                                <a:pt x="2484" y="1502"/>
                              </a:cubicBezTo>
                              <a:lnTo>
                                <a:pt x="2506" y="1502"/>
                              </a:lnTo>
                              <a:close/>
                              <a:moveTo>
                                <a:pt x="1932" y="1441"/>
                              </a:moveTo>
                              <a:cubicBezTo>
                                <a:pt x="1932" y="1440"/>
                                <a:pt x="1932" y="1440"/>
                                <a:pt x="1932" y="1440"/>
                              </a:cubicBezTo>
                              <a:cubicBezTo>
                                <a:pt x="1932" y="1403"/>
                                <a:pt x="1902" y="1380"/>
                                <a:pt x="1864" y="1380"/>
                              </a:cubicBezTo>
                              <a:cubicBezTo>
                                <a:pt x="1847" y="1380"/>
                                <a:pt x="1837" y="1384"/>
                                <a:pt x="1825" y="1389"/>
                              </a:cubicBezTo>
                              <a:cubicBezTo>
                                <a:pt x="1829" y="1326"/>
                                <a:pt x="1829" y="1326"/>
                                <a:pt x="1829" y="1326"/>
                              </a:cubicBezTo>
                              <a:cubicBezTo>
                                <a:pt x="1923" y="1326"/>
                                <a:pt x="1923" y="1326"/>
                                <a:pt x="1923" y="1326"/>
                              </a:cubicBezTo>
                              <a:cubicBezTo>
                                <a:pt x="1923" y="1306"/>
                                <a:pt x="1923" y="1306"/>
                                <a:pt x="1923" y="1306"/>
                              </a:cubicBezTo>
                              <a:cubicBezTo>
                                <a:pt x="1810" y="1306"/>
                                <a:pt x="1810" y="1306"/>
                                <a:pt x="1810" y="1306"/>
                              </a:cubicBezTo>
                              <a:cubicBezTo>
                                <a:pt x="1804" y="1401"/>
                                <a:pt x="1804" y="1401"/>
                                <a:pt x="1804" y="1401"/>
                              </a:cubicBezTo>
                              <a:cubicBezTo>
                                <a:pt x="1819" y="1411"/>
                                <a:pt x="1819" y="1411"/>
                                <a:pt x="1819" y="1411"/>
                              </a:cubicBezTo>
                              <a:cubicBezTo>
                                <a:pt x="1831" y="1405"/>
                                <a:pt x="1844" y="1400"/>
                                <a:pt x="1860" y="1400"/>
                              </a:cubicBezTo>
                              <a:cubicBezTo>
                                <a:pt x="1889" y="1400"/>
                                <a:pt x="1909" y="1417"/>
                                <a:pt x="1909" y="1441"/>
                              </a:cubicBezTo>
                              <a:cubicBezTo>
                                <a:pt x="1909" y="1442"/>
                                <a:pt x="1909" y="1442"/>
                                <a:pt x="1909" y="1442"/>
                              </a:cubicBezTo>
                              <a:cubicBezTo>
                                <a:pt x="1909" y="1466"/>
                                <a:pt x="1890" y="1485"/>
                                <a:pt x="1862" y="1485"/>
                              </a:cubicBezTo>
                              <a:cubicBezTo>
                                <a:pt x="1842" y="1485"/>
                                <a:pt x="1823" y="1475"/>
                                <a:pt x="1806" y="1458"/>
                              </a:cubicBezTo>
                              <a:cubicBezTo>
                                <a:pt x="1791" y="1474"/>
                                <a:pt x="1791" y="1474"/>
                                <a:pt x="1791" y="1474"/>
                              </a:cubicBezTo>
                              <a:cubicBezTo>
                                <a:pt x="1809" y="1492"/>
                                <a:pt x="1833" y="1505"/>
                                <a:pt x="1861" y="1505"/>
                              </a:cubicBezTo>
                              <a:cubicBezTo>
                                <a:pt x="1902" y="1505"/>
                                <a:pt x="1932" y="1479"/>
                                <a:pt x="1932" y="1441"/>
                              </a:cubicBezTo>
                              <a:close/>
                              <a:moveTo>
                                <a:pt x="1925" y="1855"/>
                              </a:moveTo>
                              <a:cubicBezTo>
                                <a:pt x="1961" y="1855"/>
                                <a:pt x="1990" y="1831"/>
                                <a:pt x="1990" y="1796"/>
                              </a:cubicBezTo>
                              <a:cubicBezTo>
                                <a:pt x="1990" y="1795"/>
                                <a:pt x="1990" y="1795"/>
                                <a:pt x="1990" y="1795"/>
                              </a:cubicBezTo>
                              <a:cubicBezTo>
                                <a:pt x="1990" y="1760"/>
                                <a:pt x="1960" y="1743"/>
                                <a:pt x="1926" y="1740"/>
                              </a:cubicBezTo>
                              <a:cubicBezTo>
                                <a:pt x="1987" y="1672"/>
                                <a:pt x="1987" y="1672"/>
                                <a:pt x="1987" y="1672"/>
                              </a:cubicBezTo>
                              <a:cubicBezTo>
                                <a:pt x="1987" y="1656"/>
                                <a:pt x="1987" y="1656"/>
                                <a:pt x="1987" y="1656"/>
                              </a:cubicBezTo>
                              <a:cubicBezTo>
                                <a:pt x="1862" y="1656"/>
                                <a:pt x="1862" y="1656"/>
                                <a:pt x="1862" y="1656"/>
                              </a:cubicBezTo>
                              <a:cubicBezTo>
                                <a:pt x="1862" y="1676"/>
                                <a:pt x="1862" y="1676"/>
                                <a:pt x="1862" y="1676"/>
                              </a:cubicBezTo>
                              <a:cubicBezTo>
                                <a:pt x="1958" y="1676"/>
                                <a:pt x="1958" y="1676"/>
                                <a:pt x="1958" y="1676"/>
                              </a:cubicBezTo>
                              <a:cubicBezTo>
                                <a:pt x="1896" y="1745"/>
                                <a:pt x="1896" y="1745"/>
                                <a:pt x="1896" y="1745"/>
                              </a:cubicBezTo>
                              <a:cubicBezTo>
                                <a:pt x="1900" y="1758"/>
                                <a:pt x="1900" y="1758"/>
                                <a:pt x="1900" y="1758"/>
                              </a:cubicBezTo>
                              <a:cubicBezTo>
                                <a:pt x="1913" y="1758"/>
                                <a:pt x="1913" y="1758"/>
                                <a:pt x="1913" y="1758"/>
                              </a:cubicBezTo>
                              <a:cubicBezTo>
                                <a:pt x="1945" y="1758"/>
                                <a:pt x="1968" y="1772"/>
                                <a:pt x="1968" y="1796"/>
                              </a:cubicBezTo>
                              <a:cubicBezTo>
                                <a:pt x="1968" y="1797"/>
                                <a:pt x="1968" y="1797"/>
                                <a:pt x="1968" y="1797"/>
                              </a:cubicBezTo>
                              <a:cubicBezTo>
                                <a:pt x="1968" y="1820"/>
                                <a:pt x="1949" y="1835"/>
                                <a:pt x="1925" y="1835"/>
                              </a:cubicBezTo>
                              <a:cubicBezTo>
                                <a:pt x="1901" y="1835"/>
                                <a:pt x="1883" y="1824"/>
                                <a:pt x="1868" y="1806"/>
                              </a:cubicBezTo>
                              <a:cubicBezTo>
                                <a:pt x="1852" y="1820"/>
                                <a:pt x="1852" y="1820"/>
                                <a:pt x="1852" y="1820"/>
                              </a:cubicBezTo>
                              <a:cubicBezTo>
                                <a:pt x="1868" y="1841"/>
                                <a:pt x="1892" y="1855"/>
                                <a:pt x="1925" y="1855"/>
                              </a:cubicBezTo>
                              <a:close/>
                              <a:moveTo>
                                <a:pt x="176" y="1754"/>
                              </a:moveTo>
                              <a:cubicBezTo>
                                <a:pt x="176" y="1809"/>
                                <a:pt x="144" y="1855"/>
                                <a:pt x="93" y="1855"/>
                              </a:cubicBezTo>
                              <a:cubicBezTo>
                                <a:pt x="43" y="1855"/>
                                <a:pt x="11" y="1809"/>
                                <a:pt x="11" y="1754"/>
                              </a:cubicBezTo>
                              <a:cubicBezTo>
                                <a:pt x="11" y="1754"/>
                                <a:pt x="11" y="1754"/>
                                <a:pt x="11" y="1754"/>
                              </a:cubicBezTo>
                              <a:cubicBezTo>
                                <a:pt x="11" y="1699"/>
                                <a:pt x="44" y="1652"/>
                                <a:pt x="94" y="1652"/>
                              </a:cubicBezTo>
                              <a:cubicBezTo>
                                <a:pt x="144" y="1652"/>
                                <a:pt x="176" y="1698"/>
                                <a:pt x="176" y="1753"/>
                              </a:cubicBezTo>
                              <a:lnTo>
                                <a:pt x="176" y="1754"/>
                              </a:lnTo>
                              <a:close/>
                              <a:moveTo>
                                <a:pt x="153" y="1754"/>
                              </a:moveTo>
                              <a:cubicBezTo>
                                <a:pt x="153" y="1711"/>
                                <a:pt x="130" y="1672"/>
                                <a:pt x="93" y="1672"/>
                              </a:cubicBezTo>
                              <a:cubicBezTo>
                                <a:pt x="57" y="1672"/>
                                <a:pt x="34" y="1710"/>
                                <a:pt x="34" y="1753"/>
                              </a:cubicBezTo>
                              <a:cubicBezTo>
                                <a:pt x="34" y="1754"/>
                                <a:pt x="34" y="1754"/>
                                <a:pt x="34" y="1754"/>
                              </a:cubicBezTo>
                              <a:cubicBezTo>
                                <a:pt x="34" y="1797"/>
                                <a:pt x="57" y="1835"/>
                                <a:pt x="94" y="1835"/>
                              </a:cubicBezTo>
                              <a:cubicBezTo>
                                <a:pt x="131" y="1835"/>
                                <a:pt x="153" y="1797"/>
                                <a:pt x="153" y="1754"/>
                              </a:cubicBezTo>
                              <a:close/>
                              <a:moveTo>
                                <a:pt x="1248" y="1805"/>
                              </a:moveTo>
                              <a:cubicBezTo>
                                <a:pt x="1144" y="1805"/>
                                <a:pt x="1144" y="1805"/>
                                <a:pt x="1144" y="1805"/>
                              </a:cubicBezTo>
                              <a:cubicBezTo>
                                <a:pt x="1139" y="1789"/>
                                <a:pt x="1139" y="1789"/>
                                <a:pt x="1139" y="1789"/>
                              </a:cubicBezTo>
                              <a:cubicBezTo>
                                <a:pt x="1250" y="1654"/>
                                <a:pt x="1250" y="1654"/>
                                <a:pt x="1250" y="1654"/>
                              </a:cubicBezTo>
                              <a:cubicBezTo>
                                <a:pt x="1269" y="1654"/>
                                <a:pt x="1269" y="1654"/>
                                <a:pt x="1269" y="1654"/>
                              </a:cubicBezTo>
                              <a:cubicBezTo>
                                <a:pt x="1269" y="1787"/>
                                <a:pt x="1269" y="1787"/>
                                <a:pt x="1269" y="1787"/>
                              </a:cubicBezTo>
                              <a:cubicBezTo>
                                <a:pt x="1300" y="1787"/>
                                <a:pt x="1300" y="1787"/>
                                <a:pt x="1300" y="1787"/>
                              </a:cubicBezTo>
                              <a:cubicBezTo>
                                <a:pt x="1300" y="1805"/>
                                <a:pt x="1300" y="1805"/>
                                <a:pt x="1300" y="1805"/>
                              </a:cubicBezTo>
                              <a:cubicBezTo>
                                <a:pt x="1269" y="1805"/>
                                <a:pt x="1269" y="1805"/>
                                <a:pt x="1269" y="1805"/>
                              </a:cubicBezTo>
                              <a:cubicBezTo>
                                <a:pt x="1269" y="1852"/>
                                <a:pt x="1269" y="1852"/>
                                <a:pt x="1269" y="1852"/>
                              </a:cubicBezTo>
                              <a:cubicBezTo>
                                <a:pt x="1248" y="1852"/>
                                <a:pt x="1248" y="1852"/>
                                <a:pt x="1248" y="1852"/>
                              </a:cubicBezTo>
                              <a:lnTo>
                                <a:pt x="1248" y="1805"/>
                              </a:lnTo>
                              <a:close/>
                              <a:moveTo>
                                <a:pt x="1248" y="1787"/>
                              </a:moveTo>
                              <a:cubicBezTo>
                                <a:pt x="1248" y="1686"/>
                                <a:pt x="1248" y="1686"/>
                                <a:pt x="1248" y="1686"/>
                              </a:cubicBezTo>
                              <a:cubicBezTo>
                                <a:pt x="1165" y="1787"/>
                                <a:pt x="1165" y="1787"/>
                                <a:pt x="1165" y="1787"/>
                              </a:cubicBezTo>
                              <a:lnTo>
                                <a:pt x="1248" y="1787"/>
                              </a:lnTo>
                              <a:close/>
                              <a:moveTo>
                                <a:pt x="829" y="1852"/>
                              </a:moveTo>
                              <a:cubicBezTo>
                                <a:pt x="855" y="1852"/>
                                <a:pt x="855" y="1852"/>
                                <a:pt x="855" y="1852"/>
                              </a:cubicBezTo>
                              <a:cubicBezTo>
                                <a:pt x="855" y="1822"/>
                                <a:pt x="855" y="1822"/>
                                <a:pt x="855" y="1822"/>
                              </a:cubicBezTo>
                              <a:cubicBezTo>
                                <a:pt x="829" y="1822"/>
                                <a:pt x="829" y="1822"/>
                                <a:pt x="829" y="1822"/>
                              </a:cubicBezTo>
                              <a:lnTo>
                                <a:pt x="829" y="1852"/>
                              </a:lnTo>
                              <a:close/>
                              <a:moveTo>
                                <a:pt x="462" y="1772"/>
                              </a:moveTo>
                              <a:cubicBezTo>
                                <a:pt x="391" y="1835"/>
                                <a:pt x="391" y="1835"/>
                                <a:pt x="391" y="1835"/>
                              </a:cubicBezTo>
                              <a:cubicBezTo>
                                <a:pt x="391" y="1852"/>
                                <a:pt x="391" y="1852"/>
                                <a:pt x="391" y="1852"/>
                              </a:cubicBezTo>
                              <a:cubicBezTo>
                                <a:pt x="528" y="1852"/>
                                <a:pt x="528" y="1852"/>
                                <a:pt x="528" y="1852"/>
                              </a:cubicBezTo>
                              <a:cubicBezTo>
                                <a:pt x="528" y="1832"/>
                                <a:pt x="528" y="1832"/>
                                <a:pt x="528" y="1832"/>
                              </a:cubicBezTo>
                              <a:cubicBezTo>
                                <a:pt x="424" y="1832"/>
                                <a:pt x="424" y="1832"/>
                                <a:pt x="424" y="1832"/>
                              </a:cubicBezTo>
                              <a:cubicBezTo>
                                <a:pt x="476" y="1785"/>
                                <a:pt x="476" y="1785"/>
                                <a:pt x="476" y="1785"/>
                              </a:cubicBezTo>
                              <a:cubicBezTo>
                                <a:pt x="511" y="1755"/>
                                <a:pt x="526" y="1737"/>
                                <a:pt x="526" y="1709"/>
                              </a:cubicBezTo>
                              <a:cubicBezTo>
                                <a:pt x="526" y="1708"/>
                                <a:pt x="526" y="1708"/>
                                <a:pt x="526" y="1708"/>
                              </a:cubicBezTo>
                              <a:cubicBezTo>
                                <a:pt x="526" y="1676"/>
                                <a:pt x="500" y="1653"/>
                                <a:pt x="465" y="1653"/>
                              </a:cubicBezTo>
                              <a:cubicBezTo>
                                <a:pt x="431" y="1653"/>
                                <a:pt x="412" y="1668"/>
                                <a:pt x="395" y="1695"/>
                              </a:cubicBezTo>
                              <a:cubicBezTo>
                                <a:pt x="411" y="1706"/>
                                <a:pt x="411" y="1706"/>
                                <a:pt x="411" y="1706"/>
                              </a:cubicBezTo>
                              <a:cubicBezTo>
                                <a:pt x="426" y="1685"/>
                                <a:pt x="441" y="1673"/>
                                <a:pt x="463" y="1673"/>
                              </a:cubicBezTo>
                              <a:cubicBezTo>
                                <a:pt x="485" y="1673"/>
                                <a:pt x="503" y="1687"/>
                                <a:pt x="503" y="1710"/>
                              </a:cubicBezTo>
                              <a:cubicBezTo>
                                <a:pt x="503" y="1730"/>
                                <a:pt x="492" y="1745"/>
                                <a:pt x="462" y="1772"/>
                              </a:cubicBezTo>
                              <a:close/>
                              <a:moveTo>
                                <a:pt x="2117" y="1652"/>
                              </a:moveTo>
                              <a:cubicBezTo>
                                <a:pt x="2167" y="1652"/>
                                <a:pt x="2199" y="1698"/>
                                <a:pt x="2199" y="1753"/>
                              </a:cubicBezTo>
                              <a:cubicBezTo>
                                <a:pt x="2199" y="1754"/>
                                <a:pt x="2199" y="1754"/>
                                <a:pt x="2199" y="1754"/>
                              </a:cubicBezTo>
                              <a:cubicBezTo>
                                <a:pt x="2199" y="1809"/>
                                <a:pt x="2167" y="1855"/>
                                <a:pt x="2116" y="1855"/>
                              </a:cubicBezTo>
                              <a:cubicBezTo>
                                <a:pt x="2066" y="1855"/>
                                <a:pt x="2034" y="1809"/>
                                <a:pt x="2034" y="1754"/>
                              </a:cubicBezTo>
                              <a:cubicBezTo>
                                <a:pt x="2034" y="1754"/>
                                <a:pt x="2034" y="1754"/>
                                <a:pt x="2034" y="1754"/>
                              </a:cubicBezTo>
                              <a:cubicBezTo>
                                <a:pt x="2034" y="1699"/>
                                <a:pt x="2066" y="1652"/>
                                <a:pt x="2117" y="1652"/>
                              </a:cubicBezTo>
                              <a:close/>
                              <a:moveTo>
                                <a:pt x="2116" y="1672"/>
                              </a:moveTo>
                              <a:cubicBezTo>
                                <a:pt x="2080" y="1672"/>
                                <a:pt x="2057" y="1710"/>
                                <a:pt x="2057" y="1753"/>
                              </a:cubicBezTo>
                              <a:cubicBezTo>
                                <a:pt x="2057" y="1754"/>
                                <a:pt x="2057" y="1754"/>
                                <a:pt x="2057" y="1754"/>
                              </a:cubicBezTo>
                              <a:cubicBezTo>
                                <a:pt x="2057" y="1797"/>
                                <a:pt x="2080" y="1835"/>
                                <a:pt x="2117" y="1835"/>
                              </a:cubicBezTo>
                              <a:cubicBezTo>
                                <a:pt x="2154" y="1835"/>
                                <a:pt x="2176" y="1797"/>
                                <a:pt x="2176" y="1754"/>
                              </a:cubicBezTo>
                              <a:cubicBezTo>
                                <a:pt x="2176" y="1754"/>
                                <a:pt x="2176" y="1754"/>
                                <a:pt x="2176" y="1754"/>
                              </a:cubicBezTo>
                              <a:cubicBezTo>
                                <a:pt x="2176" y="1711"/>
                                <a:pt x="2153" y="1672"/>
                                <a:pt x="2116" y="1672"/>
                              </a:cubicBezTo>
                              <a:close/>
                              <a:moveTo>
                                <a:pt x="347" y="1676"/>
                              </a:moveTo>
                              <a:cubicBezTo>
                                <a:pt x="347" y="1656"/>
                                <a:pt x="347" y="1656"/>
                                <a:pt x="347" y="1656"/>
                              </a:cubicBezTo>
                              <a:cubicBezTo>
                                <a:pt x="234" y="1656"/>
                                <a:pt x="234" y="1656"/>
                                <a:pt x="234" y="1656"/>
                              </a:cubicBezTo>
                              <a:cubicBezTo>
                                <a:pt x="229" y="1751"/>
                                <a:pt x="229" y="1751"/>
                                <a:pt x="229" y="1751"/>
                              </a:cubicBezTo>
                              <a:cubicBezTo>
                                <a:pt x="244" y="1761"/>
                                <a:pt x="244" y="1761"/>
                                <a:pt x="244" y="1761"/>
                              </a:cubicBezTo>
                              <a:cubicBezTo>
                                <a:pt x="255" y="1755"/>
                                <a:pt x="268" y="1750"/>
                                <a:pt x="285" y="1750"/>
                              </a:cubicBezTo>
                              <a:cubicBezTo>
                                <a:pt x="313" y="1750"/>
                                <a:pt x="334" y="1767"/>
                                <a:pt x="334" y="1791"/>
                              </a:cubicBezTo>
                              <a:cubicBezTo>
                                <a:pt x="334" y="1792"/>
                                <a:pt x="334" y="1792"/>
                                <a:pt x="334" y="1792"/>
                              </a:cubicBezTo>
                              <a:cubicBezTo>
                                <a:pt x="334" y="1816"/>
                                <a:pt x="314" y="1835"/>
                                <a:pt x="286" y="1835"/>
                              </a:cubicBezTo>
                              <a:cubicBezTo>
                                <a:pt x="266" y="1835"/>
                                <a:pt x="248" y="1825"/>
                                <a:pt x="231" y="1808"/>
                              </a:cubicBezTo>
                              <a:cubicBezTo>
                                <a:pt x="216" y="1824"/>
                                <a:pt x="216" y="1824"/>
                                <a:pt x="216" y="1824"/>
                              </a:cubicBezTo>
                              <a:cubicBezTo>
                                <a:pt x="234" y="1842"/>
                                <a:pt x="258" y="1855"/>
                                <a:pt x="286" y="1855"/>
                              </a:cubicBezTo>
                              <a:cubicBezTo>
                                <a:pt x="327" y="1855"/>
                                <a:pt x="356" y="1829"/>
                                <a:pt x="356" y="1791"/>
                              </a:cubicBezTo>
                              <a:cubicBezTo>
                                <a:pt x="356" y="1790"/>
                                <a:pt x="356" y="1790"/>
                                <a:pt x="356" y="1790"/>
                              </a:cubicBezTo>
                              <a:cubicBezTo>
                                <a:pt x="356" y="1753"/>
                                <a:pt x="326" y="1730"/>
                                <a:pt x="288" y="1730"/>
                              </a:cubicBezTo>
                              <a:cubicBezTo>
                                <a:pt x="272" y="1730"/>
                                <a:pt x="261" y="1734"/>
                                <a:pt x="250" y="1739"/>
                              </a:cubicBezTo>
                              <a:cubicBezTo>
                                <a:pt x="254" y="1676"/>
                                <a:pt x="254" y="1676"/>
                                <a:pt x="254" y="1676"/>
                              </a:cubicBezTo>
                              <a:lnTo>
                                <a:pt x="347" y="1676"/>
                              </a:lnTo>
                              <a:close/>
                              <a:moveTo>
                                <a:pt x="1687" y="1805"/>
                              </a:moveTo>
                              <a:cubicBezTo>
                                <a:pt x="1583" y="1805"/>
                                <a:pt x="1583" y="1805"/>
                                <a:pt x="1583" y="1805"/>
                              </a:cubicBezTo>
                              <a:cubicBezTo>
                                <a:pt x="1578" y="1789"/>
                                <a:pt x="1578" y="1789"/>
                                <a:pt x="1578" y="1789"/>
                              </a:cubicBezTo>
                              <a:cubicBezTo>
                                <a:pt x="1689" y="1654"/>
                                <a:pt x="1689" y="1654"/>
                                <a:pt x="1689" y="1654"/>
                              </a:cubicBezTo>
                              <a:cubicBezTo>
                                <a:pt x="1708" y="1654"/>
                                <a:pt x="1708" y="1654"/>
                                <a:pt x="1708" y="1654"/>
                              </a:cubicBezTo>
                              <a:cubicBezTo>
                                <a:pt x="1708" y="1787"/>
                                <a:pt x="1708" y="1787"/>
                                <a:pt x="1708" y="1787"/>
                              </a:cubicBezTo>
                              <a:cubicBezTo>
                                <a:pt x="1739" y="1787"/>
                                <a:pt x="1739" y="1787"/>
                                <a:pt x="1739" y="1787"/>
                              </a:cubicBezTo>
                              <a:cubicBezTo>
                                <a:pt x="1739" y="1805"/>
                                <a:pt x="1739" y="1805"/>
                                <a:pt x="1739" y="1805"/>
                              </a:cubicBezTo>
                              <a:cubicBezTo>
                                <a:pt x="1708" y="1805"/>
                                <a:pt x="1708" y="1805"/>
                                <a:pt x="1708" y="1805"/>
                              </a:cubicBezTo>
                              <a:cubicBezTo>
                                <a:pt x="1708" y="1852"/>
                                <a:pt x="1708" y="1852"/>
                                <a:pt x="1708" y="1852"/>
                              </a:cubicBezTo>
                              <a:cubicBezTo>
                                <a:pt x="1687" y="1852"/>
                                <a:pt x="1687" y="1852"/>
                                <a:pt x="1687" y="1852"/>
                              </a:cubicBezTo>
                              <a:lnTo>
                                <a:pt x="1687" y="1805"/>
                              </a:lnTo>
                              <a:close/>
                              <a:moveTo>
                                <a:pt x="1687" y="1787"/>
                              </a:moveTo>
                              <a:cubicBezTo>
                                <a:pt x="1687" y="1686"/>
                                <a:pt x="1687" y="1686"/>
                                <a:pt x="1687" y="1686"/>
                              </a:cubicBezTo>
                              <a:cubicBezTo>
                                <a:pt x="1604" y="1787"/>
                                <a:pt x="1604" y="1787"/>
                                <a:pt x="1604" y="1787"/>
                              </a:cubicBezTo>
                              <a:lnTo>
                                <a:pt x="1687" y="1787"/>
                              </a:lnTo>
                              <a:close/>
                              <a:moveTo>
                                <a:pt x="1483" y="1772"/>
                              </a:moveTo>
                              <a:cubicBezTo>
                                <a:pt x="1412" y="1835"/>
                                <a:pt x="1412" y="1835"/>
                                <a:pt x="1412" y="1835"/>
                              </a:cubicBezTo>
                              <a:cubicBezTo>
                                <a:pt x="1412" y="1852"/>
                                <a:pt x="1412" y="1852"/>
                                <a:pt x="1412" y="1852"/>
                              </a:cubicBezTo>
                              <a:cubicBezTo>
                                <a:pt x="1549" y="1852"/>
                                <a:pt x="1549" y="1852"/>
                                <a:pt x="1549" y="1852"/>
                              </a:cubicBezTo>
                              <a:cubicBezTo>
                                <a:pt x="1549" y="1832"/>
                                <a:pt x="1549" y="1832"/>
                                <a:pt x="1549" y="1832"/>
                              </a:cubicBezTo>
                              <a:cubicBezTo>
                                <a:pt x="1445" y="1832"/>
                                <a:pt x="1445" y="1832"/>
                                <a:pt x="1445" y="1832"/>
                              </a:cubicBezTo>
                              <a:cubicBezTo>
                                <a:pt x="1498" y="1785"/>
                                <a:pt x="1498" y="1785"/>
                                <a:pt x="1498" y="1785"/>
                              </a:cubicBezTo>
                              <a:cubicBezTo>
                                <a:pt x="1532" y="1755"/>
                                <a:pt x="1547" y="1737"/>
                                <a:pt x="1547" y="1709"/>
                              </a:cubicBezTo>
                              <a:cubicBezTo>
                                <a:pt x="1547" y="1708"/>
                                <a:pt x="1547" y="1708"/>
                                <a:pt x="1547" y="1708"/>
                              </a:cubicBezTo>
                              <a:cubicBezTo>
                                <a:pt x="1547" y="1676"/>
                                <a:pt x="1522" y="1653"/>
                                <a:pt x="1486" y="1653"/>
                              </a:cubicBezTo>
                              <a:cubicBezTo>
                                <a:pt x="1452" y="1653"/>
                                <a:pt x="1433" y="1668"/>
                                <a:pt x="1416" y="1695"/>
                              </a:cubicBezTo>
                              <a:cubicBezTo>
                                <a:pt x="1432" y="1706"/>
                                <a:pt x="1432" y="1706"/>
                                <a:pt x="1432" y="1706"/>
                              </a:cubicBezTo>
                              <a:cubicBezTo>
                                <a:pt x="1448" y="1685"/>
                                <a:pt x="1462" y="1673"/>
                                <a:pt x="1485" y="1673"/>
                              </a:cubicBezTo>
                              <a:cubicBezTo>
                                <a:pt x="1506" y="1673"/>
                                <a:pt x="1524" y="1687"/>
                                <a:pt x="1524" y="1710"/>
                              </a:cubicBezTo>
                              <a:cubicBezTo>
                                <a:pt x="1524" y="1730"/>
                                <a:pt x="1513" y="1745"/>
                                <a:pt x="1483" y="1772"/>
                              </a:cubicBezTo>
                              <a:close/>
                              <a:moveTo>
                                <a:pt x="1110" y="1832"/>
                              </a:moveTo>
                              <a:cubicBezTo>
                                <a:pt x="1006" y="1832"/>
                                <a:pt x="1006" y="1832"/>
                                <a:pt x="1006" y="1832"/>
                              </a:cubicBezTo>
                              <a:cubicBezTo>
                                <a:pt x="1059" y="1785"/>
                                <a:pt x="1059" y="1785"/>
                                <a:pt x="1059" y="1785"/>
                              </a:cubicBezTo>
                              <a:cubicBezTo>
                                <a:pt x="1093" y="1755"/>
                                <a:pt x="1108" y="1737"/>
                                <a:pt x="1108" y="1709"/>
                              </a:cubicBezTo>
                              <a:cubicBezTo>
                                <a:pt x="1108" y="1708"/>
                                <a:pt x="1108" y="1708"/>
                                <a:pt x="1108" y="1708"/>
                              </a:cubicBezTo>
                              <a:cubicBezTo>
                                <a:pt x="1108" y="1676"/>
                                <a:pt x="1083" y="1653"/>
                                <a:pt x="1047" y="1653"/>
                              </a:cubicBezTo>
                              <a:cubicBezTo>
                                <a:pt x="1013" y="1653"/>
                                <a:pt x="995" y="1668"/>
                                <a:pt x="977" y="1695"/>
                              </a:cubicBezTo>
                              <a:cubicBezTo>
                                <a:pt x="993" y="1706"/>
                                <a:pt x="993" y="1706"/>
                                <a:pt x="993" y="1706"/>
                              </a:cubicBezTo>
                              <a:cubicBezTo>
                                <a:pt x="1009" y="1685"/>
                                <a:pt x="1023" y="1673"/>
                                <a:pt x="1046" y="1673"/>
                              </a:cubicBezTo>
                              <a:cubicBezTo>
                                <a:pt x="1067" y="1673"/>
                                <a:pt x="1085" y="1687"/>
                                <a:pt x="1085" y="1710"/>
                              </a:cubicBezTo>
                              <a:cubicBezTo>
                                <a:pt x="1085" y="1730"/>
                                <a:pt x="1074" y="1745"/>
                                <a:pt x="1044" y="1772"/>
                              </a:cubicBezTo>
                              <a:cubicBezTo>
                                <a:pt x="973" y="1835"/>
                                <a:pt x="973" y="1835"/>
                                <a:pt x="973" y="1835"/>
                              </a:cubicBezTo>
                              <a:cubicBezTo>
                                <a:pt x="973" y="1852"/>
                                <a:pt x="973" y="1852"/>
                                <a:pt x="973" y="1852"/>
                              </a:cubicBezTo>
                              <a:cubicBezTo>
                                <a:pt x="1110" y="1852"/>
                                <a:pt x="1110" y="1852"/>
                                <a:pt x="1110" y="1852"/>
                              </a:cubicBezTo>
                              <a:lnTo>
                                <a:pt x="1110" y="1832"/>
                              </a:lnTo>
                              <a:close/>
                              <a:moveTo>
                                <a:pt x="706" y="1832"/>
                              </a:moveTo>
                              <a:cubicBezTo>
                                <a:pt x="602" y="1832"/>
                                <a:pt x="602" y="1832"/>
                                <a:pt x="602" y="1832"/>
                              </a:cubicBezTo>
                              <a:cubicBezTo>
                                <a:pt x="654" y="1785"/>
                                <a:pt x="654" y="1785"/>
                                <a:pt x="654" y="1785"/>
                              </a:cubicBezTo>
                              <a:cubicBezTo>
                                <a:pt x="689" y="1755"/>
                                <a:pt x="704" y="1737"/>
                                <a:pt x="704" y="1709"/>
                              </a:cubicBezTo>
                              <a:cubicBezTo>
                                <a:pt x="704" y="1708"/>
                                <a:pt x="704" y="1708"/>
                                <a:pt x="704" y="1708"/>
                              </a:cubicBezTo>
                              <a:cubicBezTo>
                                <a:pt x="704" y="1676"/>
                                <a:pt x="678" y="1653"/>
                                <a:pt x="643" y="1653"/>
                              </a:cubicBezTo>
                              <a:cubicBezTo>
                                <a:pt x="609" y="1653"/>
                                <a:pt x="590" y="1668"/>
                                <a:pt x="573" y="1695"/>
                              </a:cubicBezTo>
                              <a:cubicBezTo>
                                <a:pt x="589" y="1706"/>
                                <a:pt x="589" y="1706"/>
                                <a:pt x="589" y="1706"/>
                              </a:cubicBezTo>
                              <a:cubicBezTo>
                                <a:pt x="605" y="1685"/>
                                <a:pt x="619" y="1673"/>
                                <a:pt x="641" y="1673"/>
                              </a:cubicBezTo>
                              <a:cubicBezTo>
                                <a:pt x="663" y="1673"/>
                                <a:pt x="681" y="1687"/>
                                <a:pt x="681" y="1710"/>
                              </a:cubicBezTo>
                              <a:cubicBezTo>
                                <a:pt x="681" y="1730"/>
                                <a:pt x="670" y="1745"/>
                                <a:pt x="640" y="1772"/>
                              </a:cubicBezTo>
                              <a:cubicBezTo>
                                <a:pt x="569" y="1835"/>
                                <a:pt x="569" y="1835"/>
                                <a:pt x="569" y="1835"/>
                              </a:cubicBezTo>
                              <a:cubicBezTo>
                                <a:pt x="569" y="1852"/>
                                <a:pt x="569" y="1852"/>
                                <a:pt x="569" y="1852"/>
                              </a:cubicBezTo>
                              <a:cubicBezTo>
                                <a:pt x="706" y="1852"/>
                                <a:pt x="706" y="1852"/>
                                <a:pt x="706" y="1852"/>
                              </a:cubicBezTo>
                              <a:lnTo>
                                <a:pt x="706" y="1832"/>
                              </a:lnTo>
                              <a:close/>
                              <a:moveTo>
                                <a:pt x="3103" y="2164"/>
                              </a:moveTo>
                              <a:cubicBezTo>
                                <a:pt x="3092" y="2177"/>
                                <a:pt x="3077" y="2186"/>
                                <a:pt x="3059" y="2186"/>
                              </a:cubicBezTo>
                              <a:cubicBezTo>
                                <a:pt x="3029" y="2186"/>
                                <a:pt x="3006" y="2161"/>
                                <a:pt x="3006" y="2129"/>
                              </a:cubicBezTo>
                              <a:cubicBezTo>
                                <a:pt x="3006" y="2129"/>
                                <a:pt x="3006" y="2129"/>
                                <a:pt x="3006" y="2129"/>
                              </a:cubicBezTo>
                              <a:cubicBezTo>
                                <a:pt x="3006" y="2098"/>
                                <a:pt x="3028" y="2073"/>
                                <a:pt x="3058" y="2073"/>
                              </a:cubicBezTo>
                              <a:cubicBezTo>
                                <a:pt x="3077" y="2073"/>
                                <a:pt x="3090" y="2083"/>
                                <a:pt x="3102" y="2095"/>
                              </a:cubicBezTo>
                              <a:cubicBezTo>
                                <a:pt x="3116" y="2080"/>
                                <a:pt x="3116" y="2080"/>
                                <a:pt x="3116" y="2080"/>
                              </a:cubicBezTo>
                              <a:cubicBezTo>
                                <a:pt x="3102" y="2065"/>
                                <a:pt x="3085" y="2054"/>
                                <a:pt x="3058" y="2054"/>
                              </a:cubicBezTo>
                              <a:cubicBezTo>
                                <a:pt x="3016" y="2054"/>
                                <a:pt x="2984" y="2089"/>
                                <a:pt x="2984" y="2129"/>
                              </a:cubicBezTo>
                              <a:cubicBezTo>
                                <a:pt x="2984" y="2130"/>
                                <a:pt x="2984" y="2130"/>
                                <a:pt x="2984" y="2130"/>
                              </a:cubicBezTo>
                              <a:cubicBezTo>
                                <a:pt x="2984" y="2171"/>
                                <a:pt x="3016" y="2205"/>
                                <a:pt x="3058" y="2205"/>
                              </a:cubicBezTo>
                              <a:cubicBezTo>
                                <a:pt x="3085" y="2205"/>
                                <a:pt x="3102" y="2193"/>
                                <a:pt x="3117" y="2177"/>
                              </a:cubicBezTo>
                              <a:lnTo>
                                <a:pt x="3103" y="2164"/>
                              </a:lnTo>
                              <a:close/>
                              <a:moveTo>
                                <a:pt x="2624" y="2202"/>
                              </a:moveTo>
                              <a:cubicBezTo>
                                <a:pt x="2624" y="2112"/>
                                <a:pt x="2624" y="2112"/>
                                <a:pt x="2624" y="2112"/>
                              </a:cubicBezTo>
                              <a:cubicBezTo>
                                <a:pt x="2624" y="2077"/>
                                <a:pt x="2603" y="2054"/>
                                <a:pt x="2568" y="2054"/>
                              </a:cubicBezTo>
                              <a:cubicBezTo>
                                <a:pt x="2543" y="2054"/>
                                <a:pt x="2528" y="2066"/>
                                <a:pt x="2519" y="2082"/>
                              </a:cubicBezTo>
                              <a:cubicBezTo>
                                <a:pt x="2519" y="2057"/>
                                <a:pt x="2519" y="2057"/>
                                <a:pt x="2519" y="2057"/>
                              </a:cubicBezTo>
                              <a:cubicBezTo>
                                <a:pt x="2497" y="2057"/>
                                <a:pt x="2497" y="2057"/>
                                <a:pt x="2497" y="2057"/>
                              </a:cubicBezTo>
                              <a:cubicBezTo>
                                <a:pt x="2497" y="2202"/>
                                <a:pt x="2497" y="2202"/>
                                <a:pt x="2497" y="2202"/>
                              </a:cubicBezTo>
                              <a:cubicBezTo>
                                <a:pt x="2519" y="2202"/>
                                <a:pt x="2519" y="2202"/>
                                <a:pt x="2519" y="2202"/>
                              </a:cubicBezTo>
                              <a:cubicBezTo>
                                <a:pt x="2519" y="2119"/>
                                <a:pt x="2519" y="2119"/>
                                <a:pt x="2519" y="2119"/>
                              </a:cubicBezTo>
                              <a:cubicBezTo>
                                <a:pt x="2519" y="2092"/>
                                <a:pt x="2537" y="2073"/>
                                <a:pt x="2562" y="2073"/>
                              </a:cubicBezTo>
                              <a:cubicBezTo>
                                <a:pt x="2588" y="2073"/>
                                <a:pt x="2602" y="2090"/>
                                <a:pt x="2602" y="2117"/>
                              </a:cubicBezTo>
                              <a:cubicBezTo>
                                <a:pt x="2602" y="2202"/>
                                <a:pt x="2602" y="2202"/>
                                <a:pt x="2602" y="2202"/>
                              </a:cubicBezTo>
                              <a:lnTo>
                                <a:pt x="2624" y="2202"/>
                              </a:lnTo>
                              <a:close/>
                              <a:moveTo>
                                <a:pt x="2898" y="2186"/>
                              </a:moveTo>
                              <a:cubicBezTo>
                                <a:pt x="2880" y="2186"/>
                                <a:pt x="2863" y="2180"/>
                                <a:pt x="2847" y="2168"/>
                              </a:cubicBezTo>
                              <a:cubicBezTo>
                                <a:pt x="2836" y="2183"/>
                                <a:pt x="2836" y="2183"/>
                                <a:pt x="2836" y="2183"/>
                              </a:cubicBezTo>
                              <a:cubicBezTo>
                                <a:pt x="2853" y="2196"/>
                                <a:pt x="2876" y="2205"/>
                                <a:pt x="2896" y="2205"/>
                              </a:cubicBezTo>
                              <a:cubicBezTo>
                                <a:pt x="2925" y="2205"/>
                                <a:pt x="2948" y="2189"/>
                                <a:pt x="2948" y="2161"/>
                              </a:cubicBezTo>
                              <a:cubicBezTo>
                                <a:pt x="2948" y="2161"/>
                                <a:pt x="2948" y="2161"/>
                                <a:pt x="2948" y="2161"/>
                              </a:cubicBezTo>
                              <a:cubicBezTo>
                                <a:pt x="2948" y="2135"/>
                                <a:pt x="2924" y="2126"/>
                                <a:pt x="2901" y="2119"/>
                              </a:cubicBezTo>
                              <a:cubicBezTo>
                                <a:pt x="2882" y="2113"/>
                                <a:pt x="2864" y="2108"/>
                                <a:pt x="2864" y="2094"/>
                              </a:cubicBezTo>
                              <a:cubicBezTo>
                                <a:pt x="2864" y="2094"/>
                                <a:pt x="2864" y="2094"/>
                                <a:pt x="2864" y="2094"/>
                              </a:cubicBezTo>
                              <a:cubicBezTo>
                                <a:pt x="2864" y="2082"/>
                                <a:pt x="2875" y="2073"/>
                                <a:pt x="2892" y="2073"/>
                              </a:cubicBezTo>
                              <a:cubicBezTo>
                                <a:pt x="2906" y="2073"/>
                                <a:pt x="2922" y="2078"/>
                                <a:pt x="2935" y="2087"/>
                              </a:cubicBezTo>
                              <a:cubicBezTo>
                                <a:pt x="2945" y="2070"/>
                                <a:pt x="2945" y="2070"/>
                                <a:pt x="2945" y="2070"/>
                              </a:cubicBezTo>
                              <a:cubicBezTo>
                                <a:pt x="2930" y="2061"/>
                                <a:pt x="2910" y="2054"/>
                                <a:pt x="2893" y="2054"/>
                              </a:cubicBezTo>
                              <a:cubicBezTo>
                                <a:pt x="2864" y="2054"/>
                                <a:pt x="2843" y="2071"/>
                                <a:pt x="2843" y="2096"/>
                              </a:cubicBezTo>
                              <a:cubicBezTo>
                                <a:pt x="2843" y="2096"/>
                                <a:pt x="2843" y="2096"/>
                                <a:pt x="2843" y="2096"/>
                              </a:cubicBezTo>
                              <a:cubicBezTo>
                                <a:pt x="2843" y="2123"/>
                                <a:pt x="2869" y="2131"/>
                                <a:pt x="2891" y="2137"/>
                              </a:cubicBezTo>
                              <a:cubicBezTo>
                                <a:pt x="2910" y="2143"/>
                                <a:pt x="2927" y="2148"/>
                                <a:pt x="2927" y="2163"/>
                              </a:cubicBezTo>
                              <a:cubicBezTo>
                                <a:pt x="2927" y="2163"/>
                                <a:pt x="2927" y="2163"/>
                                <a:pt x="2927" y="2163"/>
                              </a:cubicBezTo>
                              <a:cubicBezTo>
                                <a:pt x="2927" y="2177"/>
                                <a:pt x="2915" y="2186"/>
                                <a:pt x="2898" y="2186"/>
                              </a:cubicBezTo>
                              <a:close/>
                              <a:moveTo>
                                <a:pt x="1892" y="2204"/>
                              </a:moveTo>
                              <a:cubicBezTo>
                                <a:pt x="1903" y="2204"/>
                                <a:pt x="1911" y="2202"/>
                                <a:pt x="1918" y="2198"/>
                              </a:cubicBezTo>
                              <a:cubicBezTo>
                                <a:pt x="1918" y="2180"/>
                                <a:pt x="1918" y="2180"/>
                                <a:pt x="1918" y="2180"/>
                              </a:cubicBezTo>
                              <a:cubicBezTo>
                                <a:pt x="1911" y="2183"/>
                                <a:pt x="1905" y="2185"/>
                                <a:pt x="1897" y="2185"/>
                              </a:cubicBezTo>
                              <a:cubicBezTo>
                                <a:pt x="1883" y="2185"/>
                                <a:pt x="1873" y="2178"/>
                                <a:pt x="1873" y="2161"/>
                              </a:cubicBezTo>
                              <a:cubicBezTo>
                                <a:pt x="1873" y="2076"/>
                                <a:pt x="1873" y="2076"/>
                                <a:pt x="1873" y="2076"/>
                              </a:cubicBezTo>
                              <a:cubicBezTo>
                                <a:pt x="1919" y="2076"/>
                                <a:pt x="1919" y="2076"/>
                                <a:pt x="1919" y="2076"/>
                              </a:cubicBezTo>
                              <a:cubicBezTo>
                                <a:pt x="1919" y="2057"/>
                                <a:pt x="1919" y="2057"/>
                                <a:pt x="1919" y="2057"/>
                              </a:cubicBezTo>
                              <a:cubicBezTo>
                                <a:pt x="1873" y="2057"/>
                                <a:pt x="1873" y="2057"/>
                                <a:pt x="1873" y="2057"/>
                              </a:cubicBezTo>
                              <a:cubicBezTo>
                                <a:pt x="1873" y="2013"/>
                                <a:pt x="1873" y="2013"/>
                                <a:pt x="1873" y="2013"/>
                              </a:cubicBezTo>
                              <a:cubicBezTo>
                                <a:pt x="1851" y="2013"/>
                                <a:pt x="1851" y="2013"/>
                                <a:pt x="1851" y="2013"/>
                              </a:cubicBezTo>
                              <a:cubicBezTo>
                                <a:pt x="1851" y="2057"/>
                                <a:pt x="1851" y="2057"/>
                                <a:pt x="1851" y="2057"/>
                              </a:cubicBezTo>
                              <a:cubicBezTo>
                                <a:pt x="1831" y="2057"/>
                                <a:pt x="1831" y="2057"/>
                                <a:pt x="1831" y="2057"/>
                              </a:cubicBezTo>
                              <a:cubicBezTo>
                                <a:pt x="1831" y="2076"/>
                                <a:pt x="1831" y="2076"/>
                                <a:pt x="1831" y="2076"/>
                              </a:cubicBezTo>
                              <a:cubicBezTo>
                                <a:pt x="1851" y="2076"/>
                                <a:pt x="1851" y="2076"/>
                                <a:pt x="1851" y="2076"/>
                              </a:cubicBezTo>
                              <a:cubicBezTo>
                                <a:pt x="1851" y="2163"/>
                                <a:pt x="1851" y="2163"/>
                                <a:pt x="1851" y="2163"/>
                              </a:cubicBezTo>
                              <a:cubicBezTo>
                                <a:pt x="1851" y="2193"/>
                                <a:pt x="1869" y="2204"/>
                                <a:pt x="1892" y="2204"/>
                              </a:cubicBezTo>
                              <a:close/>
                              <a:moveTo>
                                <a:pt x="1581" y="2131"/>
                              </a:moveTo>
                              <a:cubicBezTo>
                                <a:pt x="1579" y="2139"/>
                                <a:pt x="1579" y="2145"/>
                                <a:pt x="1579" y="2148"/>
                              </a:cubicBezTo>
                              <a:cubicBezTo>
                                <a:pt x="1579" y="2163"/>
                                <a:pt x="1587" y="2171"/>
                                <a:pt x="1602" y="2171"/>
                              </a:cubicBezTo>
                              <a:cubicBezTo>
                                <a:pt x="1622" y="2171"/>
                                <a:pt x="1642" y="2153"/>
                                <a:pt x="1642" y="2113"/>
                              </a:cubicBezTo>
                              <a:cubicBezTo>
                                <a:pt x="1642" y="2062"/>
                                <a:pt x="1594" y="2012"/>
                                <a:pt x="1530" y="2012"/>
                              </a:cubicBezTo>
                              <a:cubicBezTo>
                                <a:pt x="1465" y="2012"/>
                                <a:pt x="1417" y="2063"/>
                                <a:pt x="1417" y="2125"/>
                              </a:cubicBezTo>
                              <a:cubicBezTo>
                                <a:pt x="1417" y="2187"/>
                                <a:pt x="1465" y="2238"/>
                                <a:pt x="1532" y="2238"/>
                              </a:cubicBezTo>
                              <a:cubicBezTo>
                                <a:pt x="1560" y="2238"/>
                                <a:pt x="1580" y="2231"/>
                                <a:pt x="1602" y="2219"/>
                              </a:cubicBezTo>
                              <a:cubicBezTo>
                                <a:pt x="1606" y="2226"/>
                                <a:pt x="1606" y="2226"/>
                                <a:pt x="1606" y="2226"/>
                              </a:cubicBezTo>
                              <a:cubicBezTo>
                                <a:pt x="1584" y="2239"/>
                                <a:pt x="1561" y="2247"/>
                                <a:pt x="1532" y="2247"/>
                              </a:cubicBezTo>
                              <a:cubicBezTo>
                                <a:pt x="1460" y="2247"/>
                                <a:pt x="1407" y="2192"/>
                                <a:pt x="1407" y="2125"/>
                              </a:cubicBezTo>
                              <a:cubicBezTo>
                                <a:pt x="1407" y="2058"/>
                                <a:pt x="1461" y="2002"/>
                                <a:pt x="1530" y="2002"/>
                              </a:cubicBezTo>
                              <a:cubicBezTo>
                                <a:pt x="1598" y="2002"/>
                                <a:pt x="1652" y="2055"/>
                                <a:pt x="1652" y="2113"/>
                              </a:cubicBezTo>
                              <a:cubicBezTo>
                                <a:pt x="1652" y="2161"/>
                                <a:pt x="1625" y="2182"/>
                                <a:pt x="1599" y="2182"/>
                              </a:cubicBezTo>
                              <a:cubicBezTo>
                                <a:pt x="1579" y="2182"/>
                                <a:pt x="1565" y="2172"/>
                                <a:pt x="1560" y="2158"/>
                              </a:cubicBezTo>
                              <a:cubicBezTo>
                                <a:pt x="1549" y="2171"/>
                                <a:pt x="1535" y="2182"/>
                                <a:pt x="1514" y="2182"/>
                              </a:cubicBezTo>
                              <a:cubicBezTo>
                                <a:pt x="1486" y="2182"/>
                                <a:pt x="1464" y="2162"/>
                                <a:pt x="1464" y="2131"/>
                              </a:cubicBezTo>
                              <a:cubicBezTo>
                                <a:pt x="1464" y="2091"/>
                                <a:pt x="1497" y="2061"/>
                                <a:pt x="1528" y="2061"/>
                              </a:cubicBezTo>
                              <a:cubicBezTo>
                                <a:pt x="1550" y="2061"/>
                                <a:pt x="1563" y="2073"/>
                                <a:pt x="1569" y="2084"/>
                              </a:cubicBezTo>
                              <a:cubicBezTo>
                                <a:pt x="1573" y="2065"/>
                                <a:pt x="1573" y="2065"/>
                                <a:pt x="1573" y="2065"/>
                              </a:cubicBezTo>
                              <a:cubicBezTo>
                                <a:pt x="1592" y="2068"/>
                                <a:pt x="1592" y="2068"/>
                                <a:pt x="1592" y="2068"/>
                              </a:cubicBezTo>
                              <a:lnTo>
                                <a:pt x="1581" y="2131"/>
                              </a:lnTo>
                              <a:close/>
                              <a:moveTo>
                                <a:pt x="1564" y="2114"/>
                              </a:moveTo>
                              <a:cubicBezTo>
                                <a:pt x="1564" y="2094"/>
                                <a:pt x="1549" y="2079"/>
                                <a:pt x="1530" y="2079"/>
                              </a:cubicBezTo>
                              <a:cubicBezTo>
                                <a:pt x="1519" y="2079"/>
                                <a:pt x="1508" y="2084"/>
                                <a:pt x="1499" y="2092"/>
                              </a:cubicBezTo>
                              <a:cubicBezTo>
                                <a:pt x="1490" y="2101"/>
                                <a:pt x="1484" y="2115"/>
                                <a:pt x="1484" y="2129"/>
                              </a:cubicBezTo>
                              <a:cubicBezTo>
                                <a:pt x="1484" y="2152"/>
                                <a:pt x="1498" y="2165"/>
                                <a:pt x="1518" y="2165"/>
                              </a:cubicBezTo>
                              <a:cubicBezTo>
                                <a:pt x="1529" y="2165"/>
                                <a:pt x="1540" y="2159"/>
                                <a:pt x="1548" y="2151"/>
                              </a:cubicBezTo>
                              <a:cubicBezTo>
                                <a:pt x="1558" y="2142"/>
                                <a:pt x="1564" y="2128"/>
                                <a:pt x="1564" y="2114"/>
                              </a:cubicBezTo>
                              <a:close/>
                              <a:moveTo>
                                <a:pt x="2248" y="2202"/>
                              </a:moveTo>
                              <a:cubicBezTo>
                                <a:pt x="2248" y="2173"/>
                                <a:pt x="2248" y="2173"/>
                                <a:pt x="2248" y="2173"/>
                              </a:cubicBezTo>
                              <a:cubicBezTo>
                                <a:pt x="2236" y="2190"/>
                                <a:pt x="2219" y="2205"/>
                                <a:pt x="2193" y="2205"/>
                              </a:cubicBezTo>
                              <a:cubicBezTo>
                                <a:pt x="2158" y="2205"/>
                                <a:pt x="2123" y="2177"/>
                                <a:pt x="2123" y="2130"/>
                              </a:cubicBezTo>
                              <a:cubicBezTo>
                                <a:pt x="2123" y="2129"/>
                                <a:pt x="2123" y="2129"/>
                                <a:pt x="2123" y="2129"/>
                              </a:cubicBezTo>
                              <a:cubicBezTo>
                                <a:pt x="2123" y="2082"/>
                                <a:pt x="2158" y="2054"/>
                                <a:pt x="2193" y="2054"/>
                              </a:cubicBezTo>
                              <a:cubicBezTo>
                                <a:pt x="2219" y="2054"/>
                                <a:pt x="2237" y="2068"/>
                                <a:pt x="2248" y="2085"/>
                              </a:cubicBezTo>
                              <a:cubicBezTo>
                                <a:pt x="2248" y="1997"/>
                                <a:pt x="2248" y="1997"/>
                                <a:pt x="2248" y="1997"/>
                              </a:cubicBezTo>
                              <a:cubicBezTo>
                                <a:pt x="2270" y="1997"/>
                                <a:pt x="2270" y="1997"/>
                                <a:pt x="2270" y="1997"/>
                              </a:cubicBezTo>
                              <a:cubicBezTo>
                                <a:pt x="2270" y="2202"/>
                                <a:pt x="2270" y="2202"/>
                                <a:pt x="2270" y="2202"/>
                              </a:cubicBezTo>
                              <a:lnTo>
                                <a:pt x="2248" y="2202"/>
                              </a:lnTo>
                              <a:close/>
                              <a:moveTo>
                                <a:pt x="2249" y="2129"/>
                              </a:moveTo>
                              <a:cubicBezTo>
                                <a:pt x="2249" y="2129"/>
                                <a:pt x="2249" y="2129"/>
                                <a:pt x="2249" y="2129"/>
                              </a:cubicBezTo>
                              <a:cubicBezTo>
                                <a:pt x="2249" y="2096"/>
                                <a:pt x="2223" y="2073"/>
                                <a:pt x="2196" y="2073"/>
                              </a:cubicBezTo>
                              <a:cubicBezTo>
                                <a:pt x="2168" y="2073"/>
                                <a:pt x="2145" y="2094"/>
                                <a:pt x="2145" y="2129"/>
                              </a:cubicBezTo>
                              <a:cubicBezTo>
                                <a:pt x="2145" y="2129"/>
                                <a:pt x="2145" y="2129"/>
                                <a:pt x="2145" y="2129"/>
                              </a:cubicBezTo>
                              <a:cubicBezTo>
                                <a:pt x="2145" y="2164"/>
                                <a:pt x="2169" y="2186"/>
                                <a:pt x="2196" y="2186"/>
                              </a:cubicBezTo>
                              <a:cubicBezTo>
                                <a:pt x="2223" y="2186"/>
                                <a:pt x="2249" y="2163"/>
                                <a:pt x="2249" y="2129"/>
                              </a:cubicBezTo>
                              <a:close/>
                              <a:moveTo>
                                <a:pt x="1798" y="2161"/>
                              </a:moveTo>
                              <a:cubicBezTo>
                                <a:pt x="1798" y="2161"/>
                                <a:pt x="1798" y="2161"/>
                                <a:pt x="1798" y="2161"/>
                              </a:cubicBezTo>
                              <a:cubicBezTo>
                                <a:pt x="1798" y="2135"/>
                                <a:pt x="1773" y="2126"/>
                                <a:pt x="1751" y="2119"/>
                              </a:cubicBezTo>
                              <a:cubicBezTo>
                                <a:pt x="1732" y="2113"/>
                                <a:pt x="1714" y="2108"/>
                                <a:pt x="1714" y="2094"/>
                              </a:cubicBezTo>
                              <a:cubicBezTo>
                                <a:pt x="1714" y="2094"/>
                                <a:pt x="1714" y="2094"/>
                                <a:pt x="1714" y="2094"/>
                              </a:cubicBezTo>
                              <a:cubicBezTo>
                                <a:pt x="1714" y="2082"/>
                                <a:pt x="1725" y="2073"/>
                                <a:pt x="1742" y="2073"/>
                              </a:cubicBezTo>
                              <a:cubicBezTo>
                                <a:pt x="1756" y="2073"/>
                                <a:pt x="1771" y="2078"/>
                                <a:pt x="1785" y="2087"/>
                              </a:cubicBezTo>
                              <a:cubicBezTo>
                                <a:pt x="1794" y="2070"/>
                                <a:pt x="1794" y="2070"/>
                                <a:pt x="1794" y="2070"/>
                              </a:cubicBezTo>
                              <a:cubicBezTo>
                                <a:pt x="1780" y="2061"/>
                                <a:pt x="1760" y="2054"/>
                                <a:pt x="1742" y="2054"/>
                              </a:cubicBezTo>
                              <a:cubicBezTo>
                                <a:pt x="1714" y="2054"/>
                                <a:pt x="1693" y="2071"/>
                                <a:pt x="1693" y="2096"/>
                              </a:cubicBezTo>
                              <a:cubicBezTo>
                                <a:pt x="1693" y="2096"/>
                                <a:pt x="1693" y="2096"/>
                                <a:pt x="1693" y="2096"/>
                              </a:cubicBezTo>
                              <a:cubicBezTo>
                                <a:pt x="1693" y="2123"/>
                                <a:pt x="1718" y="2131"/>
                                <a:pt x="1741" y="2137"/>
                              </a:cubicBezTo>
                              <a:cubicBezTo>
                                <a:pt x="1760" y="2143"/>
                                <a:pt x="1777" y="2148"/>
                                <a:pt x="1777" y="2163"/>
                              </a:cubicBezTo>
                              <a:cubicBezTo>
                                <a:pt x="1777" y="2163"/>
                                <a:pt x="1777" y="2163"/>
                                <a:pt x="1777" y="2163"/>
                              </a:cubicBezTo>
                              <a:cubicBezTo>
                                <a:pt x="1777" y="2177"/>
                                <a:pt x="1765" y="2186"/>
                                <a:pt x="1747" y="2186"/>
                              </a:cubicBezTo>
                              <a:cubicBezTo>
                                <a:pt x="1730" y="2186"/>
                                <a:pt x="1713" y="2180"/>
                                <a:pt x="1697" y="2168"/>
                              </a:cubicBezTo>
                              <a:cubicBezTo>
                                <a:pt x="1686" y="2183"/>
                                <a:pt x="1686" y="2183"/>
                                <a:pt x="1686" y="2183"/>
                              </a:cubicBezTo>
                              <a:cubicBezTo>
                                <a:pt x="1702" y="2196"/>
                                <a:pt x="1725" y="2205"/>
                                <a:pt x="1746" y="2205"/>
                              </a:cubicBezTo>
                              <a:cubicBezTo>
                                <a:pt x="1775" y="2205"/>
                                <a:pt x="1798" y="2189"/>
                                <a:pt x="1798" y="2161"/>
                              </a:cubicBezTo>
                              <a:close/>
                              <a:moveTo>
                                <a:pt x="903" y="2089"/>
                              </a:moveTo>
                              <a:cubicBezTo>
                                <a:pt x="942" y="2203"/>
                                <a:pt x="942" y="2203"/>
                                <a:pt x="942" y="2203"/>
                              </a:cubicBezTo>
                              <a:cubicBezTo>
                                <a:pt x="960" y="2203"/>
                                <a:pt x="960" y="2203"/>
                                <a:pt x="960" y="2203"/>
                              </a:cubicBezTo>
                              <a:cubicBezTo>
                                <a:pt x="1011" y="2057"/>
                                <a:pt x="1011" y="2057"/>
                                <a:pt x="1011" y="2057"/>
                              </a:cubicBezTo>
                              <a:cubicBezTo>
                                <a:pt x="989" y="2057"/>
                                <a:pt x="989" y="2057"/>
                                <a:pt x="989" y="2057"/>
                              </a:cubicBezTo>
                              <a:cubicBezTo>
                                <a:pt x="951" y="2173"/>
                                <a:pt x="951" y="2173"/>
                                <a:pt x="951" y="2173"/>
                              </a:cubicBezTo>
                              <a:cubicBezTo>
                                <a:pt x="912" y="2056"/>
                                <a:pt x="912" y="2056"/>
                                <a:pt x="912" y="2056"/>
                              </a:cubicBezTo>
                              <a:cubicBezTo>
                                <a:pt x="894" y="2056"/>
                                <a:pt x="894" y="2056"/>
                                <a:pt x="894" y="2056"/>
                              </a:cubicBezTo>
                              <a:cubicBezTo>
                                <a:pt x="855" y="2173"/>
                                <a:pt x="855" y="2173"/>
                                <a:pt x="855" y="2173"/>
                              </a:cubicBezTo>
                              <a:cubicBezTo>
                                <a:pt x="817" y="2057"/>
                                <a:pt x="817" y="2057"/>
                                <a:pt x="817" y="2057"/>
                              </a:cubicBezTo>
                              <a:cubicBezTo>
                                <a:pt x="794" y="2057"/>
                                <a:pt x="794" y="2057"/>
                                <a:pt x="794" y="2057"/>
                              </a:cubicBezTo>
                              <a:cubicBezTo>
                                <a:pt x="844" y="2203"/>
                                <a:pt x="844" y="2203"/>
                                <a:pt x="844" y="2203"/>
                              </a:cubicBezTo>
                              <a:cubicBezTo>
                                <a:pt x="863" y="2203"/>
                                <a:pt x="863" y="2203"/>
                                <a:pt x="863" y="2203"/>
                              </a:cubicBezTo>
                              <a:lnTo>
                                <a:pt x="903" y="2089"/>
                              </a:lnTo>
                              <a:close/>
                              <a:moveTo>
                                <a:pt x="2737" y="2054"/>
                              </a:moveTo>
                              <a:cubicBezTo>
                                <a:pt x="2780" y="2054"/>
                                <a:pt x="2805" y="2088"/>
                                <a:pt x="2805" y="2130"/>
                              </a:cubicBezTo>
                              <a:cubicBezTo>
                                <a:pt x="2805" y="2137"/>
                                <a:pt x="2805" y="2137"/>
                                <a:pt x="2805" y="2137"/>
                              </a:cubicBezTo>
                              <a:cubicBezTo>
                                <a:pt x="2690" y="2137"/>
                                <a:pt x="2690" y="2137"/>
                                <a:pt x="2690" y="2137"/>
                              </a:cubicBezTo>
                              <a:cubicBezTo>
                                <a:pt x="2693" y="2169"/>
                                <a:pt x="2715" y="2186"/>
                                <a:pt x="2741" y="2186"/>
                              </a:cubicBezTo>
                              <a:cubicBezTo>
                                <a:pt x="2761" y="2186"/>
                                <a:pt x="2775" y="2178"/>
                                <a:pt x="2786" y="2166"/>
                              </a:cubicBezTo>
                              <a:cubicBezTo>
                                <a:pt x="2800" y="2178"/>
                                <a:pt x="2800" y="2178"/>
                                <a:pt x="2800" y="2178"/>
                              </a:cubicBezTo>
                              <a:cubicBezTo>
                                <a:pt x="2785" y="2194"/>
                                <a:pt x="2768" y="2205"/>
                                <a:pt x="2740" y="2205"/>
                              </a:cubicBezTo>
                              <a:cubicBezTo>
                                <a:pt x="2700" y="2205"/>
                                <a:pt x="2668" y="2175"/>
                                <a:pt x="2668" y="2130"/>
                              </a:cubicBezTo>
                              <a:cubicBezTo>
                                <a:pt x="2668" y="2129"/>
                                <a:pt x="2668" y="2129"/>
                                <a:pt x="2668" y="2129"/>
                              </a:cubicBezTo>
                              <a:cubicBezTo>
                                <a:pt x="2668" y="2087"/>
                                <a:pt x="2697" y="2054"/>
                                <a:pt x="2737" y="2054"/>
                              </a:cubicBezTo>
                              <a:close/>
                              <a:moveTo>
                                <a:pt x="2690" y="2121"/>
                              </a:moveTo>
                              <a:cubicBezTo>
                                <a:pt x="2783" y="2121"/>
                                <a:pt x="2783" y="2121"/>
                                <a:pt x="2783" y="2121"/>
                              </a:cubicBezTo>
                              <a:cubicBezTo>
                                <a:pt x="2781" y="2095"/>
                                <a:pt x="2766" y="2072"/>
                                <a:pt x="2737" y="2072"/>
                              </a:cubicBezTo>
                              <a:cubicBezTo>
                                <a:pt x="2712" y="2072"/>
                                <a:pt x="2693" y="2093"/>
                                <a:pt x="2690" y="2121"/>
                              </a:cubicBezTo>
                              <a:close/>
                              <a:moveTo>
                                <a:pt x="1337" y="2177"/>
                              </a:moveTo>
                              <a:cubicBezTo>
                                <a:pt x="1337" y="2160"/>
                                <a:pt x="1337" y="2160"/>
                                <a:pt x="1337" y="2160"/>
                              </a:cubicBezTo>
                              <a:cubicBezTo>
                                <a:pt x="1324" y="2177"/>
                                <a:pt x="1306" y="2191"/>
                                <a:pt x="1280" y="2191"/>
                              </a:cubicBezTo>
                              <a:cubicBezTo>
                                <a:pt x="1245" y="2191"/>
                                <a:pt x="1212" y="2165"/>
                                <a:pt x="1212" y="2123"/>
                              </a:cubicBezTo>
                              <a:cubicBezTo>
                                <a:pt x="1212" y="2122"/>
                                <a:pt x="1212" y="2122"/>
                                <a:pt x="1212" y="2122"/>
                              </a:cubicBezTo>
                              <a:cubicBezTo>
                                <a:pt x="1212" y="2080"/>
                                <a:pt x="1245" y="2054"/>
                                <a:pt x="1280" y="2054"/>
                              </a:cubicBezTo>
                              <a:cubicBezTo>
                                <a:pt x="1307" y="2054"/>
                                <a:pt x="1325" y="2067"/>
                                <a:pt x="1336" y="2083"/>
                              </a:cubicBezTo>
                              <a:cubicBezTo>
                                <a:pt x="1336" y="2057"/>
                                <a:pt x="1336" y="2057"/>
                                <a:pt x="1336" y="2057"/>
                              </a:cubicBezTo>
                              <a:cubicBezTo>
                                <a:pt x="1358" y="2057"/>
                                <a:pt x="1358" y="2057"/>
                                <a:pt x="1358" y="2057"/>
                              </a:cubicBezTo>
                              <a:cubicBezTo>
                                <a:pt x="1358" y="2177"/>
                                <a:pt x="1358" y="2177"/>
                                <a:pt x="1358" y="2177"/>
                              </a:cubicBezTo>
                              <a:cubicBezTo>
                                <a:pt x="1358" y="2199"/>
                                <a:pt x="1351" y="2216"/>
                                <a:pt x="1339" y="2228"/>
                              </a:cubicBezTo>
                              <a:cubicBezTo>
                                <a:pt x="1327" y="2241"/>
                                <a:pt x="1307" y="2247"/>
                                <a:pt x="1284" y="2247"/>
                              </a:cubicBezTo>
                              <a:cubicBezTo>
                                <a:pt x="1260" y="2247"/>
                                <a:pt x="1238" y="2240"/>
                                <a:pt x="1218" y="2227"/>
                              </a:cubicBezTo>
                              <a:cubicBezTo>
                                <a:pt x="1228" y="2210"/>
                                <a:pt x="1228" y="2210"/>
                                <a:pt x="1228" y="2210"/>
                              </a:cubicBezTo>
                              <a:cubicBezTo>
                                <a:pt x="1245" y="2222"/>
                                <a:pt x="1263" y="2229"/>
                                <a:pt x="1284" y="2229"/>
                              </a:cubicBezTo>
                              <a:cubicBezTo>
                                <a:pt x="1316" y="2229"/>
                                <a:pt x="1337" y="2211"/>
                                <a:pt x="1337" y="2177"/>
                              </a:cubicBezTo>
                              <a:close/>
                              <a:moveTo>
                                <a:pt x="1337" y="2122"/>
                              </a:moveTo>
                              <a:cubicBezTo>
                                <a:pt x="1337" y="2122"/>
                                <a:pt x="1337" y="2122"/>
                                <a:pt x="1337" y="2122"/>
                              </a:cubicBezTo>
                              <a:cubicBezTo>
                                <a:pt x="1337" y="2092"/>
                                <a:pt x="1311" y="2073"/>
                                <a:pt x="1284" y="2073"/>
                              </a:cubicBezTo>
                              <a:cubicBezTo>
                                <a:pt x="1256" y="2073"/>
                                <a:pt x="1234" y="2092"/>
                                <a:pt x="1234" y="2122"/>
                              </a:cubicBezTo>
                              <a:cubicBezTo>
                                <a:pt x="1234" y="2122"/>
                                <a:pt x="1234" y="2122"/>
                                <a:pt x="1234" y="2122"/>
                              </a:cubicBezTo>
                              <a:cubicBezTo>
                                <a:pt x="1234" y="2151"/>
                                <a:pt x="1257" y="2172"/>
                                <a:pt x="1284" y="2172"/>
                              </a:cubicBezTo>
                              <a:cubicBezTo>
                                <a:pt x="1311" y="2172"/>
                                <a:pt x="1337" y="2152"/>
                                <a:pt x="1337" y="2122"/>
                              </a:cubicBezTo>
                              <a:close/>
                              <a:moveTo>
                                <a:pt x="2447" y="2178"/>
                              </a:moveTo>
                              <a:cubicBezTo>
                                <a:pt x="2433" y="2194"/>
                                <a:pt x="2415" y="2205"/>
                                <a:pt x="2388" y="2205"/>
                              </a:cubicBezTo>
                              <a:cubicBezTo>
                                <a:pt x="2348" y="2205"/>
                                <a:pt x="2315" y="2175"/>
                                <a:pt x="2315" y="2130"/>
                              </a:cubicBezTo>
                              <a:cubicBezTo>
                                <a:pt x="2315" y="2129"/>
                                <a:pt x="2315" y="2129"/>
                                <a:pt x="2315" y="2129"/>
                              </a:cubicBezTo>
                              <a:cubicBezTo>
                                <a:pt x="2315" y="2087"/>
                                <a:pt x="2345" y="2054"/>
                                <a:pt x="2385" y="2054"/>
                              </a:cubicBezTo>
                              <a:cubicBezTo>
                                <a:pt x="2428" y="2054"/>
                                <a:pt x="2452" y="2088"/>
                                <a:pt x="2452" y="2130"/>
                              </a:cubicBezTo>
                              <a:cubicBezTo>
                                <a:pt x="2452" y="2137"/>
                                <a:pt x="2452" y="2137"/>
                                <a:pt x="2452" y="2137"/>
                              </a:cubicBezTo>
                              <a:cubicBezTo>
                                <a:pt x="2337" y="2137"/>
                                <a:pt x="2337" y="2137"/>
                                <a:pt x="2337" y="2137"/>
                              </a:cubicBezTo>
                              <a:cubicBezTo>
                                <a:pt x="2340" y="2169"/>
                                <a:pt x="2362" y="2186"/>
                                <a:pt x="2388" y="2186"/>
                              </a:cubicBezTo>
                              <a:cubicBezTo>
                                <a:pt x="2408" y="2186"/>
                                <a:pt x="2422" y="2178"/>
                                <a:pt x="2434" y="2166"/>
                              </a:cubicBezTo>
                              <a:lnTo>
                                <a:pt x="2447" y="2178"/>
                              </a:lnTo>
                              <a:close/>
                              <a:moveTo>
                                <a:pt x="2337" y="2121"/>
                              </a:moveTo>
                              <a:cubicBezTo>
                                <a:pt x="2430" y="2121"/>
                                <a:pt x="2430" y="2121"/>
                                <a:pt x="2430" y="2121"/>
                              </a:cubicBezTo>
                              <a:cubicBezTo>
                                <a:pt x="2428" y="2095"/>
                                <a:pt x="2413" y="2072"/>
                                <a:pt x="2384" y="2072"/>
                              </a:cubicBezTo>
                              <a:cubicBezTo>
                                <a:pt x="2359" y="2072"/>
                                <a:pt x="2340" y="2093"/>
                                <a:pt x="2337" y="2121"/>
                              </a:cubicBezTo>
                              <a:close/>
                              <a:moveTo>
                                <a:pt x="1175" y="2137"/>
                              </a:moveTo>
                              <a:cubicBezTo>
                                <a:pt x="1060" y="2137"/>
                                <a:pt x="1060" y="2137"/>
                                <a:pt x="1060" y="2137"/>
                              </a:cubicBezTo>
                              <a:cubicBezTo>
                                <a:pt x="1064" y="2169"/>
                                <a:pt x="1086" y="2186"/>
                                <a:pt x="1111" y="2186"/>
                              </a:cubicBezTo>
                              <a:cubicBezTo>
                                <a:pt x="1131" y="2186"/>
                                <a:pt x="1145" y="2178"/>
                                <a:pt x="1157" y="2166"/>
                              </a:cubicBezTo>
                              <a:cubicBezTo>
                                <a:pt x="1171" y="2178"/>
                                <a:pt x="1171" y="2178"/>
                                <a:pt x="1171" y="2178"/>
                              </a:cubicBezTo>
                              <a:cubicBezTo>
                                <a:pt x="1156" y="2194"/>
                                <a:pt x="1138" y="2205"/>
                                <a:pt x="1111" y="2205"/>
                              </a:cubicBezTo>
                              <a:cubicBezTo>
                                <a:pt x="1071" y="2205"/>
                                <a:pt x="1039" y="2175"/>
                                <a:pt x="1039" y="2130"/>
                              </a:cubicBezTo>
                              <a:cubicBezTo>
                                <a:pt x="1039" y="2129"/>
                                <a:pt x="1039" y="2129"/>
                                <a:pt x="1039" y="2129"/>
                              </a:cubicBezTo>
                              <a:cubicBezTo>
                                <a:pt x="1039" y="2087"/>
                                <a:pt x="1068" y="2054"/>
                                <a:pt x="1108" y="2054"/>
                              </a:cubicBezTo>
                              <a:cubicBezTo>
                                <a:pt x="1151" y="2054"/>
                                <a:pt x="1176" y="2088"/>
                                <a:pt x="1176" y="2130"/>
                              </a:cubicBezTo>
                              <a:lnTo>
                                <a:pt x="1175" y="2137"/>
                              </a:lnTo>
                              <a:close/>
                              <a:moveTo>
                                <a:pt x="1154" y="2121"/>
                              </a:moveTo>
                              <a:cubicBezTo>
                                <a:pt x="1151" y="2095"/>
                                <a:pt x="1136" y="2072"/>
                                <a:pt x="1108" y="2072"/>
                              </a:cubicBezTo>
                              <a:cubicBezTo>
                                <a:pt x="1082" y="2072"/>
                                <a:pt x="1063" y="2093"/>
                                <a:pt x="1060" y="2121"/>
                              </a:cubicBezTo>
                              <a:lnTo>
                                <a:pt x="1154" y="2121"/>
                              </a:lnTo>
                              <a:close/>
                              <a:moveTo>
                                <a:pt x="9" y="2130"/>
                              </a:moveTo>
                              <a:cubicBezTo>
                                <a:pt x="9" y="2129"/>
                                <a:pt x="9" y="2129"/>
                                <a:pt x="9" y="2129"/>
                              </a:cubicBezTo>
                              <a:cubicBezTo>
                                <a:pt x="9" y="2087"/>
                                <a:pt x="38" y="2054"/>
                                <a:pt x="78" y="2054"/>
                              </a:cubicBezTo>
                              <a:cubicBezTo>
                                <a:pt x="121" y="2054"/>
                                <a:pt x="146" y="2088"/>
                                <a:pt x="146" y="2130"/>
                              </a:cubicBezTo>
                              <a:cubicBezTo>
                                <a:pt x="145" y="2137"/>
                                <a:pt x="145" y="2137"/>
                                <a:pt x="145" y="2137"/>
                              </a:cubicBezTo>
                              <a:cubicBezTo>
                                <a:pt x="30" y="2137"/>
                                <a:pt x="30" y="2137"/>
                                <a:pt x="30" y="2137"/>
                              </a:cubicBezTo>
                              <a:cubicBezTo>
                                <a:pt x="34" y="2169"/>
                                <a:pt x="56" y="2186"/>
                                <a:pt x="81" y="2186"/>
                              </a:cubicBezTo>
                              <a:cubicBezTo>
                                <a:pt x="101" y="2186"/>
                                <a:pt x="115" y="2178"/>
                                <a:pt x="127" y="2166"/>
                              </a:cubicBezTo>
                              <a:cubicBezTo>
                                <a:pt x="141" y="2178"/>
                                <a:pt x="141" y="2178"/>
                                <a:pt x="141" y="2178"/>
                              </a:cubicBezTo>
                              <a:cubicBezTo>
                                <a:pt x="126" y="2194"/>
                                <a:pt x="108" y="2205"/>
                                <a:pt x="81" y="2205"/>
                              </a:cubicBezTo>
                              <a:cubicBezTo>
                                <a:pt x="41" y="2205"/>
                                <a:pt x="9" y="2175"/>
                                <a:pt x="9" y="2130"/>
                              </a:cubicBezTo>
                              <a:close/>
                              <a:moveTo>
                                <a:pt x="30" y="2121"/>
                              </a:moveTo>
                              <a:cubicBezTo>
                                <a:pt x="124" y="2121"/>
                                <a:pt x="124" y="2121"/>
                                <a:pt x="124" y="2121"/>
                              </a:cubicBezTo>
                              <a:cubicBezTo>
                                <a:pt x="121" y="2095"/>
                                <a:pt x="106" y="2072"/>
                                <a:pt x="77" y="2072"/>
                              </a:cubicBezTo>
                              <a:cubicBezTo>
                                <a:pt x="52" y="2072"/>
                                <a:pt x="33" y="2093"/>
                                <a:pt x="30" y="2121"/>
                              </a:cubicBezTo>
                              <a:close/>
                              <a:moveTo>
                                <a:pt x="190" y="2025"/>
                              </a:moveTo>
                              <a:cubicBezTo>
                                <a:pt x="214" y="2025"/>
                                <a:pt x="214" y="2025"/>
                                <a:pt x="214" y="2025"/>
                              </a:cubicBezTo>
                              <a:cubicBezTo>
                                <a:pt x="214" y="2001"/>
                                <a:pt x="214" y="2001"/>
                                <a:pt x="214" y="2001"/>
                              </a:cubicBezTo>
                              <a:cubicBezTo>
                                <a:pt x="190" y="2001"/>
                                <a:pt x="190" y="2001"/>
                                <a:pt x="190" y="2001"/>
                              </a:cubicBezTo>
                              <a:lnTo>
                                <a:pt x="190" y="2025"/>
                              </a:lnTo>
                              <a:close/>
                              <a:moveTo>
                                <a:pt x="654" y="2119"/>
                              </a:moveTo>
                              <a:cubicBezTo>
                                <a:pt x="654" y="2092"/>
                                <a:pt x="672" y="2073"/>
                                <a:pt x="697" y="2073"/>
                              </a:cubicBezTo>
                              <a:cubicBezTo>
                                <a:pt x="723" y="2073"/>
                                <a:pt x="737" y="2090"/>
                                <a:pt x="737" y="2117"/>
                              </a:cubicBezTo>
                              <a:cubicBezTo>
                                <a:pt x="737" y="2202"/>
                                <a:pt x="737" y="2202"/>
                                <a:pt x="737" y="2202"/>
                              </a:cubicBezTo>
                              <a:cubicBezTo>
                                <a:pt x="759" y="2202"/>
                                <a:pt x="759" y="2202"/>
                                <a:pt x="759" y="2202"/>
                              </a:cubicBezTo>
                              <a:cubicBezTo>
                                <a:pt x="759" y="2112"/>
                                <a:pt x="759" y="2112"/>
                                <a:pt x="759" y="2112"/>
                              </a:cubicBezTo>
                              <a:cubicBezTo>
                                <a:pt x="759" y="2077"/>
                                <a:pt x="738" y="2054"/>
                                <a:pt x="703" y="2054"/>
                              </a:cubicBezTo>
                              <a:cubicBezTo>
                                <a:pt x="679" y="2054"/>
                                <a:pt x="663" y="2066"/>
                                <a:pt x="654" y="2082"/>
                              </a:cubicBezTo>
                              <a:cubicBezTo>
                                <a:pt x="654" y="2057"/>
                                <a:pt x="654" y="2057"/>
                                <a:pt x="654" y="2057"/>
                              </a:cubicBezTo>
                              <a:cubicBezTo>
                                <a:pt x="632" y="2057"/>
                                <a:pt x="632" y="2057"/>
                                <a:pt x="632" y="2057"/>
                              </a:cubicBezTo>
                              <a:cubicBezTo>
                                <a:pt x="632" y="2202"/>
                                <a:pt x="632" y="2202"/>
                                <a:pt x="632" y="2202"/>
                              </a:cubicBezTo>
                              <a:cubicBezTo>
                                <a:pt x="654" y="2202"/>
                                <a:pt x="654" y="2202"/>
                                <a:pt x="654" y="2202"/>
                              </a:cubicBezTo>
                              <a:lnTo>
                                <a:pt x="654" y="2119"/>
                              </a:lnTo>
                              <a:close/>
                              <a:moveTo>
                                <a:pt x="3489" y="2054"/>
                              </a:moveTo>
                              <a:cubicBezTo>
                                <a:pt x="3464" y="2054"/>
                                <a:pt x="3449" y="2066"/>
                                <a:pt x="3440" y="2082"/>
                              </a:cubicBezTo>
                              <a:cubicBezTo>
                                <a:pt x="3440" y="2057"/>
                                <a:pt x="3440" y="2057"/>
                                <a:pt x="3440" y="2057"/>
                              </a:cubicBezTo>
                              <a:cubicBezTo>
                                <a:pt x="3418" y="2057"/>
                                <a:pt x="3418" y="2057"/>
                                <a:pt x="3418" y="2057"/>
                              </a:cubicBezTo>
                              <a:cubicBezTo>
                                <a:pt x="3418" y="2202"/>
                                <a:pt x="3418" y="2202"/>
                                <a:pt x="3418" y="2202"/>
                              </a:cubicBezTo>
                              <a:cubicBezTo>
                                <a:pt x="3440" y="2202"/>
                                <a:pt x="3440" y="2202"/>
                                <a:pt x="3440" y="2202"/>
                              </a:cubicBezTo>
                              <a:cubicBezTo>
                                <a:pt x="3440" y="2119"/>
                                <a:pt x="3440" y="2119"/>
                                <a:pt x="3440" y="2119"/>
                              </a:cubicBezTo>
                              <a:cubicBezTo>
                                <a:pt x="3440" y="2092"/>
                                <a:pt x="3458" y="2073"/>
                                <a:pt x="3483" y="2073"/>
                              </a:cubicBezTo>
                              <a:cubicBezTo>
                                <a:pt x="3509" y="2073"/>
                                <a:pt x="3523" y="2090"/>
                                <a:pt x="3523" y="2117"/>
                              </a:cubicBezTo>
                              <a:cubicBezTo>
                                <a:pt x="3523" y="2202"/>
                                <a:pt x="3523" y="2202"/>
                                <a:pt x="3523" y="2202"/>
                              </a:cubicBezTo>
                              <a:cubicBezTo>
                                <a:pt x="3545" y="2202"/>
                                <a:pt x="3545" y="2202"/>
                                <a:pt x="3545" y="2202"/>
                              </a:cubicBezTo>
                              <a:cubicBezTo>
                                <a:pt x="3545" y="2112"/>
                                <a:pt x="3545" y="2112"/>
                                <a:pt x="3545" y="2112"/>
                              </a:cubicBezTo>
                              <a:cubicBezTo>
                                <a:pt x="3545" y="2077"/>
                                <a:pt x="3524" y="2054"/>
                                <a:pt x="3489" y="2054"/>
                              </a:cubicBezTo>
                              <a:close/>
                              <a:moveTo>
                                <a:pt x="386" y="2228"/>
                              </a:moveTo>
                              <a:cubicBezTo>
                                <a:pt x="373" y="2241"/>
                                <a:pt x="354" y="2247"/>
                                <a:pt x="331" y="2247"/>
                              </a:cubicBezTo>
                              <a:cubicBezTo>
                                <a:pt x="307" y="2247"/>
                                <a:pt x="284" y="2240"/>
                                <a:pt x="265" y="2227"/>
                              </a:cubicBezTo>
                              <a:cubicBezTo>
                                <a:pt x="275" y="2210"/>
                                <a:pt x="275" y="2210"/>
                                <a:pt x="275" y="2210"/>
                              </a:cubicBezTo>
                              <a:cubicBezTo>
                                <a:pt x="291" y="2222"/>
                                <a:pt x="310" y="2229"/>
                                <a:pt x="331" y="2229"/>
                              </a:cubicBezTo>
                              <a:cubicBezTo>
                                <a:pt x="363" y="2229"/>
                                <a:pt x="383" y="2211"/>
                                <a:pt x="383" y="2177"/>
                              </a:cubicBezTo>
                              <a:cubicBezTo>
                                <a:pt x="383" y="2160"/>
                                <a:pt x="383" y="2160"/>
                                <a:pt x="383" y="2160"/>
                              </a:cubicBezTo>
                              <a:cubicBezTo>
                                <a:pt x="371" y="2177"/>
                                <a:pt x="353" y="2191"/>
                                <a:pt x="326" y="2191"/>
                              </a:cubicBezTo>
                              <a:cubicBezTo>
                                <a:pt x="292" y="2191"/>
                                <a:pt x="258" y="2165"/>
                                <a:pt x="258" y="2123"/>
                              </a:cubicBezTo>
                              <a:cubicBezTo>
                                <a:pt x="258" y="2122"/>
                                <a:pt x="258" y="2122"/>
                                <a:pt x="258" y="2122"/>
                              </a:cubicBezTo>
                              <a:cubicBezTo>
                                <a:pt x="258" y="2080"/>
                                <a:pt x="292" y="2054"/>
                                <a:pt x="326" y="2054"/>
                              </a:cubicBezTo>
                              <a:cubicBezTo>
                                <a:pt x="354" y="2054"/>
                                <a:pt x="371" y="2067"/>
                                <a:pt x="383" y="2083"/>
                              </a:cubicBezTo>
                              <a:cubicBezTo>
                                <a:pt x="383" y="2057"/>
                                <a:pt x="383" y="2057"/>
                                <a:pt x="383" y="2057"/>
                              </a:cubicBezTo>
                              <a:cubicBezTo>
                                <a:pt x="405" y="2057"/>
                                <a:pt x="405" y="2057"/>
                                <a:pt x="405" y="2057"/>
                              </a:cubicBezTo>
                              <a:cubicBezTo>
                                <a:pt x="405" y="2177"/>
                                <a:pt x="405" y="2177"/>
                                <a:pt x="405" y="2177"/>
                              </a:cubicBezTo>
                              <a:cubicBezTo>
                                <a:pt x="405" y="2199"/>
                                <a:pt x="398" y="2216"/>
                                <a:pt x="386" y="2228"/>
                              </a:cubicBezTo>
                              <a:close/>
                              <a:moveTo>
                                <a:pt x="384" y="2122"/>
                              </a:moveTo>
                              <a:cubicBezTo>
                                <a:pt x="384" y="2092"/>
                                <a:pt x="358" y="2073"/>
                                <a:pt x="331" y="2073"/>
                              </a:cubicBezTo>
                              <a:cubicBezTo>
                                <a:pt x="303" y="2073"/>
                                <a:pt x="280" y="2092"/>
                                <a:pt x="280" y="2122"/>
                              </a:cubicBezTo>
                              <a:cubicBezTo>
                                <a:pt x="280" y="2122"/>
                                <a:pt x="280" y="2122"/>
                                <a:pt x="280" y="2122"/>
                              </a:cubicBezTo>
                              <a:cubicBezTo>
                                <a:pt x="280" y="2151"/>
                                <a:pt x="304" y="2172"/>
                                <a:pt x="331" y="2172"/>
                              </a:cubicBezTo>
                              <a:cubicBezTo>
                                <a:pt x="358" y="2172"/>
                                <a:pt x="384" y="2152"/>
                                <a:pt x="384" y="2122"/>
                              </a:cubicBezTo>
                              <a:close/>
                              <a:moveTo>
                                <a:pt x="213" y="2057"/>
                              </a:moveTo>
                              <a:cubicBezTo>
                                <a:pt x="191" y="2057"/>
                                <a:pt x="191" y="2057"/>
                                <a:pt x="191" y="2057"/>
                              </a:cubicBezTo>
                              <a:cubicBezTo>
                                <a:pt x="191" y="2202"/>
                                <a:pt x="191" y="2202"/>
                                <a:pt x="191" y="2202"/>
                              </a:cubicBezTo>
                              <a:cubicBezTo>
                                <a:pt x="213" y="2202"/>
                                <a:pt x="213" y="2202"/>
                                <a:pt x="213" y="2202"/>
                              </a:cubicBezTo>
                              <a:lnTo>
                                <a:pt x="213" y="2057"/>
                              </a:lnTo>
                              <a:close/>
                              <a:moveTo>
                                <a:pt x="3620" y="2202"/>
                              </a:moveTo>
                              <a:cubicBezTo>
                                <a:pt x="3620" y="1997"/>
                                <a:pt x="3620" y="1997"/>
                                <a:pt x="3620" y="1997"/>
                              </a:cubicBezTo>
                              <a:cubicBezTo>
                                <a:pt x="3599" y="1997"/>
                                <a:pt x="3599" y="1997"/>
                                <a:pt x="3599" y="1997"/>
                              </a:cubicBezTo>
                              <a:cubicBezTo>
                                <a:pt x="3599" y="2202"/>
                                <a:pt x="3599" y="2202"/>
                                <a:pt x="3599" y="2202"/>
                              </a:cubicBezTo>
                              <a:lnTo>
                                <a:pt x="3620" y="2202"/>
                              </a:lnTo>
                              <a:close/>
                              <a:moveTo>
                                <a:pt x="2006" y="2205"/>
                              </a:moveTo>
                              <a:cubicBezTo>
                                <a:pt x="1979" y="2205"/>
                                <a:pt x="1952" y="2189"/>
                                <a:pt x="1952" y="2160"/>
                              </a:cubicBezTo>
                              <a:cubicBezTo>
                                <a:pt x="1952" y="2159"/>
                                <a:pt x="1952" y="2159"/>
                                <a:pt x="1952" y="2159"/>
                              </a:cubicBezTo>
                              <a:cubicBezTo>
                                <a:pt x="1952" y="2129"/>
                                <a:pt x="1977" y="2112"/>
                                <a:pt x="2014" y="2112"/>
                              </a:cubicBezTo>
                              <a:cubicBezTo>
                                <a:pt x="2032" y="2112"/>
                                <a:pt x="2045" y="2115"/>
                                <a:pt x="2058" y="2119"/>
                              </a:cubicBezTo>
                              <a:cubicBezTo>
                                <a:pt x="2058" y="2114"/>
                                <a:pt x="2058" y="2114"/>
                                <a:pt x="2058" y="2114"/>
                              </a:cubicBezTo>
                              <a:cubicBezTo>
                                <a:pt x="2058" y="2087"/>
                                <a:pt x="2042" y="2074"/>
                                <a:pt x="2015" y="2074"/>
                              </a:cubicBezTo>
                              <a:cubicBezTo>
                                <a:pt x="1998" y="2074"/>
                                <a:pt x="1985" y="2079"/>
                                <a:pt x="1971" y="2085"/>
                              </a:cubicBezTo>
                              <a:cubicBezTo>
                                <a:pt x="1965" y="2067"/>
                                <a:pt x="1965" y="2067"/>
                                <a:pt x="1965" y="2067"/>
                              </a:cubicBezTo>
                              <a:cubicBezTo>
                                <a:pt x="1981" y="2060"/>
                                <a:pt x="1996" y="2055"/>
                                <a:pt x="2017" y="2055"/>
                              </a:cubicBezTo>
                              <a:cubicBezTo>
                                <a:pt x="2038" y="2055"/>
                                <a:pt x="2054" y="2060"/>
                                <a:pt x="2064" y="2071"/>
                              </a:cubicBezTo>
                              <a:cubicBezTo>
                                <a:pt x="2074" y="2081"/>
                                <a:pt x="2079" y="2095"/>
                                <a:pt x="2079" y="2113"/>
                              </a:cubicBezTo>
                              <a:cubicBezTo>
                                <a:pt x="2079" y="2202"/>
                                <a:pt x="2079" y="2202"/>
                                <a:pt x="2079" y="2202"/>
                              </a:cubicBezTo>
                              <a:cubicBezTo>
                                <a:pt x="2058" y="2202"/>
                                <a:pt x="2058" y="2202"/>
                                <a:pt x="2058" y="2202"/>
                              </a:cubicBezTo>
                              <a:cubicBezTo>
                                <a:pt x="2058" y="2180"/>
                                <a:pt x="2058" y="2180"/>
                                <a:pt x="2058" y="2180"/>
                              </a:cubicBezTo>
                              <a:cubicBezTo>
                                <a:pt x="2048" y="2193"/>
                                <a:pt x="2031" y="2205"/>
                                <a:pt x="2006" y="2205"/>
                              </a:cubicBezTo>
                              <a:close/>
                              <a:moveTo>
                                <a:pt x="2010" y="2188"/>
                              </a:moveTo>
                              <a:cubicBezTo>
                                <a:pt x="2037" y="2188"/>
                                <a:pt x="2059" y="2172"/>
                                <a:pt x="2059" y="2149"/>
                              </a:cubicBezTo>
                              <a:cubicBezTo>
                                <a:pt x="2059" y="2135"/>
                                <a:pt x="2059" y="2135"/>
                                <a:pt x="2059" y="2135"/>
                              </a:cubicBezTo>
                              <a:cubicBezTo>
                                <a:pt x="2048" y="2131"/>
                                <a:pt x="2034" y="2128"/>
                                <a:pt x="2016" y="2128"/>
                              </a:cubicBezTo>
                              <a:cubicBezTo>
                                <a:pt x="1989" y="2128"/>
                                <a:pt x="1974" y="2140"/>
                                <a:pt x="1974" y="2158"/>
                              </a:cubicBezTo>
                              <a:cubicBezTo>
                                <a:pt x="1974" y="2159"/>
                                <a:pt x="1974" y="2159"/>
                                <a:pt x="1974" y="2159"/>
                              </a:cubicBezTo>
                              <a:cubicBezTo>
                                <a:pt x="1974" y="2177"/>
                                <a:pt x="1990" y="2188"/>
                                <a:pt x="2010" y="2188"/>
                              </a:cubicBezTo>
                              <a:close/>
                              <a:moveTo>
                                <a:pt x="523" y="2205"/>
                              </a:moveTo>
                              <a:cubicBezTo>
                                <a:pt x="483" y="2205"/>
                                <a:pt x="450" y="2175"/>
                                <a:pt x="450" y="2130"/>
                              </a:cubicBezTo>
                              <a:cubicBezTo>
                                <a:pt x="450" y="2129"/>
                                <a:pt x="450" y="2129"/>
                                <a:pt x="450" y="2129"/>
                              </a:cubicBezTo>
                              <a:cubicBezTo>
                                <a:pt x="450" y="2087"/>
                                <a:pt x="480" y="2054"/>
                                <a:pt x="520" y="2054"/>
                              </a:cubicBezTo>
                              <a:cubicBezTo>
                                <a:pt x="563" y="2054"/>
                                <a:pt x="587" y="2088"/>
                                <a:pt x="587" y="2130"/>
                              </a:cubicBezTo>
                              <a:cubicBezTo>
                                <a:pt x="587" y="2137"/>
                                <a:pt x="587" y="2137"/>
                                <a:pt x="587" y="2137"/>
                              </a:cubicBezTo>
                              <a:cubicBezTo>
                                <a:pt x="472" y="2137"/>
                                <a:pt x="472" y="2137"/>
                                <a:pt x="472" y="2137"/>
                              </a:cubicBezTo>
                              <a:cubicBezTo>
                                <a:pt x="475" y="2169"/>
                                <a:pt x="497" y="2186"/>
                                <a:pt x="523" y="2186"/>
                              </a:cubicBezTo>
                              <a:cubicBezTo>
                                <a:pt x="543" y="2186"/>
                                <a:pt x="557" y="2178"/>
                                <a:pt x="569" y="2166"/>
                              </a:cubicBezTo>
                              <a:cubicBezTo>
                                <a:pt x="582" y="2178"/>
                                <a:pt x="582" y="2178"/>
                                <a:pt x="582" y="2178"/>
                              </a:cubicBezTo>
                              <a:cubicBezTo>
                                <a:pt x="568" y="2194"/>
                                <a:pt x="550" y="2205"/>
                                <a:pt x="523" y="2205"/>
                              </a:cubicBezTo>
                              <a:close/>
                              <a:moveTo>
                                <a:pt x="472" y="2121"/>
                              </a:moveTo>
                              <a:cubicBezTo>
                                <a:pt x="566" y="2121"/>
                                <a:pt x="566" y="2121"/>
                                <a:pt x="566" y="2121"/>
                              </a:cubicBezTo>
                              <a:cubicBezTo>
                                <a:pt x="563" y="2095"/>
                                <a:pt x="548" y="2072"/>
                                <a:pt x="519" y="2072"/>
                              </a:cubicBezTo>
                              <a:cubicBezTo>
                                <a:pt x="494" y="2072"/>
                                <a:pt x="475" y="2093"/>
                                <a:pt x="472" y="2121"/>
                              </a:cubicBezTo>
                              <a:close/>
                              <a:moveTo>
                                <a:pt x="3284" y="2202"/>
                              </a:moveTo>
                              <a:cubicBezTo>
                                <a:pt x="3284" y="2112"/>
                                <a:pt x="3284" y="2112"/>
                                <a:pt x="3284" y="2112"/>
                              </a:cubicBezTo>
                              <a:cubicBezTo>
                                <a:pt x="3284" y="2077"/>
                                <a:pt x="3264" y="2054"/>
                                <a:pt x="3229" y="2054"/>
                              </a:cubicBezTo>
                              <a:cubicBezTo>
                                <a:pt x="3204" y="2054"/>
                                <a:pt x="3189" y="2066"/>
                                <a:pt x="3179" y="2082"/>
                              </a:cubicBezTo>
                              <a:cubicBezTo>
                                <a:pt x="3179" y="1997"/>
                                <a:pt x="3179" y="1997"/>
                                <a:pt x="3179" y="1997"/>
                              </a:cubicBezTo>
                              <a:cubicBezTo>
                                <a:pt x="3158" y="1997"/>
                                <a:pt x="3158" y="1997"/>
                                <a:pt x="3158" y="1997"/>
                              </a:cubicBezTo>
                              <a:cubicBezTo>
                                <a:pt x="3158" y="2202"/>
                                <a:pt x="3158" y="2202"/>
                                <a:pt x="3158" y="2202"/>
                              </a:cubicBezTo>
                              <a:cubicBezTo>
                                <a:pt x="3179" y="2202"/>
                                <a:pt x="3179" y="2202"/>
                                <a:pt x="3179" y="2202"/>
                              </a:cubicBezTo>
                              <a:cubicBezTo>
                                <a:pt x="3179" y="2119"/>
                                <a:pt x="3179" y="2119"/>
                                <a:pt x="3179" y="2119"/>
                              </a:cubicBezTo>
                              <a:cubicBezTo>
                                <a:pt x="3179" y="2092"/>
                                <a:pt x="3198" y="2073"/>
                                <a:pt x="3223" y="2073"/>
                              </a:cubicBezTo>
                              <a:cubicBezTo>
                                <a:pt x="3248" y="2073"/>
                                <a:pt x="3263" y="2090"/>
                                <a:pt x="3263" y="2117"/>
                              </a:cubicBezTo>
                              <a:cubicBezTo>
                                <a:pt x="3263" y="2202"/>
                                <a:pt x="3263" y="2202"/>
                                <a:pt x="3263" y="2202"/>
                              </a:cubicBezTo>
                              <a:lnTo>
                                <a:pt x="3284" y="2202"/>
                              </a:lnTo>
                              <a:close/>
                              <a:moveTo>
                                <a:pt x="3364" y="2172"/>
                              </a:moveTo>
                              <a:cubicBezTo>
                                <a:pt x="3338" y="2172"/>
                                <a:pt x="3338" y="2172"/>
                                <a:pt x="3338" y="2172"/>
                              </a:cubicBezTo>
                              <a:cubicBezTo>
                                <a:pt x="3338" y="2202"/>
                                <a:pt x="3338" y="2202"/>
                                <a:pt x="3338" y="2202"/>
                              </a:cubicBezTo>
                              <a:cubicBezTo>
                                <a:pt x="3364" y="2202"/>
                                <a:pt x="3364" y="2202"/>
                                <a:pt x="3364" y="2202"/>
                              </a:cubicBezTo>
                              <a:lnTo>
                                <a:pt x="3364" y="2172"/>
                              </a:lnTo>
                              <a:close/>
                              <a:moveTo>
                                <a:pt x="507" y="2666"/>
                              </a:moveTo>
                              <a:cubicBezTo>
                                <a:pt x="507" y="2665"/>
                                <a:pt x="507" y="2665"/>
                                <a:pt x="507" y="2665"/>
                              </a:cubicBezTo>
                              <a:cubicBezTo>
                                <a:pt x="507" y="2638"/>
                                <a:pt x="482" y="2628"/>
                                <a:pt x="461" y="2621"/>
                              </a:cubicBezTo>
                              <a:cubicBezTo>
                                <a:pt x="445" y="2615"/>
                                <a:pt x="431" y="2611"/>
                                <a:pt x="431" y="2603"/>
                              </a:cubicBezTo>
                              <a:cubicBezTo>
                                <a:pt x="431" y="2602"/>
                                <a:pt x="431" y="2602"/>
                                <a:pt x="431" y="2602"/>
                              </a:cubicBezTo>
                              <a:cubicBezTo>
                                <a:pt x="431" y="2597"/>
                                <a:pt x="436" y="2592"/>
                                <a:pt x="446" y="2592"/>
                              </a:cubicBezTo>
                              <a:cubicBezTo>
                                <a:pt x="457" y="2592"/>
                                <a:pt x="472" y="2597"/>
                                <a:pt x="487" y="2606"/>
                              </a:cubicBezTo>
                              <a:cubicBezTo>
                                <a:pt x="503" y="2577"/>
                                <a:pt x="503" y="2577"/>
                                <a:pt x="503" y="2577"/>
                              </a:cubicBezTo>
                              <a:cubicBezTo>
                                <a:pt x="487" y="2566"/>
                                <a:pt x="466" y="2559"/>
                                <a:pt x="447" y="2559"/>
                              </a:cubicBezTo>
                              <a:cubicBezTo>
                                <a:pt x="417" y="2559"/>
                                <a:pt x="392" y="2576"/>
                                <a:pt x="392" y="2607"/>
                              </a:cubicBezTo>
                              <a:cubicBezTo>
                                <a:pt x="392" y="2607"/>
                                <a:pt x="392" y="2607"/>
                                <a:pt x="392" y="2607"/>
                              </a:cubicBezTo>
                              <a:cubicBezTo>
                                <a:pt x="392" y="2637"/>
                                <a:pt x="416" y="2646"/>
                                <a:pt x="437" y="2653"/>
                              </a:cubicBezTo>
                              <a:cubicBezTo>
                                <a:pt x="454" y="2658"/>
                                <a:pt x="468" y="2661"/>
                                <a:pt x="468" y="2670"/>
                              </a:cubicBezTo>
                              <a:cubicBezTo>
                                <a:pt x="468" y="2670"/>
                                <a:pt x="468" y="2670"/>
                                <a:pt x="468" y="2670"/>
                              </a:cubicBezTo>
                              <a:cubicBezTo>
                                <a:pt x="468" y="2677"/>
                                <a:pt x="463" y="2682"/>
                                <a:pt x="450" y="2682"/>
                              </a:cubicBezTo>
                              <a:cubicBezTo>
                                <a:pt x="436" y="2682"/>
                                <a:pt x="419" y="2676"/>
                                <a:pt x="403" y="2664"/>
                              </a:cubicBezTo>
                              <a:cubicBezTo>
                                <a:pt x="385" y="2692"/>
                                <a:pt x="385" y="2692"/>
                                <a:pt x="385" y="2692"/>
                              </a:cubicBezTo>
                              <a:cubicBezTo>
                                <a:pt x="405" y="2707"/>
                                <a:pt x="428" y="2714"/>
                                <a:pt x="449" y="2714"/>
                              </a:cubicBezTo>
                              <a:cubicBezTo>
                                <a:pt x="482" y="2714"/>
                                <a:pt x="507" y="2699"/>
                                <a:pt x="507" y="2666"/>
                              </a:cubicBezTo>
                              <a:close/>
                              <a:moveTo>
                                <a:pt x="628" y="2598"/>
                              </a:moveTo>
                              <a:cubicBezTo>
                                <a:pt x="628" y="2561"/>
                                <a:pt x="628" y="2561"/>
                                <a:pt x="628" y="2561"/>
                              </a:cubicBezTo>
                              <a:cubicBezTo>
                                <a:pt x="593" y="2561"/>
                                <a:pt x="593" y="2561"/>
                                <a:pt x="593" y="2561"/>
                              </a:cubicBezTo>
                              <a:cubicBezTo>
                                <a:pt x="593" y="2523"/>
                                <a:pt x="593" y="2523"/>
                                <a:pt x="593" y="2523"/>
                              </a:cubicBezTo>
                              <a:cubicBezTo>
                                <a:pt x="550" y="2523"/>
                                <a:pt x="550" y="2523"/>
                                <a:pt x="550" y="2523"/>
                              </a:cubicBezTo>
                              <a:cubicBezTo>
                                <a:pt x="550" y="2561"/>
                                <a:pt x="550" y="2561"/>
                                <a:pt x="550" y="2561"/>
                              </a:cubicBezTo>
                              <a:cubicBezTo>
                                <a:pt x="533" y="2561"/>
                                <a:pt x="533" y="2561"/>
                                <a:pt x="533" y="2561"/>
                              </a:cubicBezTo>
                              <a:cubicBezTo>
                                <a:pt x="533" y="2598"/>
                                <a:pt x="533" y="2598"/>
                                <a:pt x="533" y="2598"/>
                              </a:cubicBezTo>
                              <a:cubicBezTo>
                                <a:pt x="550" y="2598"/>
                                <a:pt x="550" y="2598"/>
                                <a:pt x="550" y="2598"/>
                              </a:cubicBezTo>
                              <a:cubicBezTo>
                                <a:pt x="550" y="2669"/>
                                <a:pt x="550" y="2669"/>
                                <a:pt x="550" y="2669"/>
                              </a:cubicBezTo>
                              <a:cubicBezTo>
                                <a:pt x="550" y="2704"/>
                                <a:pt x="568" y="2714"/>
                                <a:pt x="594" y="2714"/>
                              </a:cubicBezTo>
                              <a:cubicBezTo>
                                <a:pt x="608" y="2714"/>
                                <a:pt x="619" y="2711"/>
                                <a:pt x="628" y="2705"/>
                              </a:cubicBezTo>
                              <a:cubicBezTo>
                                <a:pt x="628" y="2671"/>
                                <a:pt x="628" y="2671"/>
                                <a:pt x="628" y="2671"/>
                              </a:cubicBezTo>
                              <a:cubicBezTo>
                                <a:pt x="622" y="2675"/>
                                <a:pt x="615" y="2677"/>
                                <a:pt x="607" y="2677"/>
                              </a:cubicBezTo>
                              <a:cubicBezTo>
                                <a:pt x="597" y="2677"/>
                                <a:pt x="593" y="2672"/>
                                <a:pt x="593" y="2662"/>
                              </a:cubicBezTo>
                              <a:cubicBezTo>
                                <a:pt x="593" y="2598"/>
                                <a:pt x="593" y="2598"/>
                                <a:pt x="593" y="2598"/>
                              </a:cubicBezTo>
                              <a:lnTo>
                                <a:pt x="628" y="2598"/>
                              </a:lnTo>
                              <a:close/>
                              <a:moveTo>
                                <a:pt x="172" y="2584"/>
                              </a:moveTo>
                              <a:cubicBezTo>
                                <a:pt x="172" y="2629"/>
                                <a:pt x="137" y="2653"/>
                                <a:pt x="93" y="2653"/>
                              </a:cubicBezTo>
                              <a:cubicBezTo>
                                <a:pt x="60" y="2653"/>
                                <a:pt x="60" y="2653"/>
                                <a:pt x="60" y="2653"/>
                              </a:cubicBezTo>
                              <a:cubicBezTo>
                                <a:pt x="60" y="2712"/>
                                <a:pt x="60" y="2712"/>
                                <a:pt x="60" y="2712"/>
                              </a:cubicBezTo>
                              <a:cubicBezTo>
                                <a:pt x="17" y="2712"/>
                                <a:pt x="17" y="2712"/>
                                <a:pt x="17" y="2712"/>
                              </a:cubicBezTo>
                              <a:cubicBezTo>
                                <a:pt x="17" y="2516"/>
                                <a:pt x="17" y="2516"/>
                                <a:pt x="17" y="2516"/>
                              </a:cubicBezTo>
                              <a:cubicBezTo>
                                <a:pt x="97" y="2516"/>
                                <a:pt x="97" y="2516"/>
                                <a:pt x="97" y="2516"/>
                              </a:cubicBezTo>
                              <a:cubicBezTo>
                                <a:pt x="144" y="2516"/>
                                <a:pt x="172" y="2543"/>
                                <a:pt x="172" y="2583"/>
                              </a:cubicBezTo>
                              <a:lnTo>
                                <a:pt x="172" y="2584"/>
                              </a:lnTo>
                              <a:close/>
                              <a:moveTo>
                                <a:pt x="128" y="2584"/>
                              </a:moveTo>
                              <a:cubicBezTo>
                                <a:pt x="128" y="2565"/>
                                <a:pt x="115" y="2554"/>
                                <a:pt x="93" y="2554"/>
                              </a:cubicBezTo>
                              <a:cubicBezTo>
                                <a:pt x="60" y="2554"/>
                                <a:pt x="60" y="2554"/>
                                <a:pt x="60" y="2554"/>
                              </a:cubicBezTo>
                              <a:cubicBezTo>
                                <a:pt x="60" y="2614"/>
                                <a:pt x="60" y="2614"/>
                                <a:pt x="60" y="2614"/>
                              </a:cubicBezTo>
                              <a:cubicBezTo>
                                <a:pt x="94" y="2614"/>
                                <a:pt x="94" y="2614"/>
                                <a:pt x="94" y="2614"/>
                              </a:cubicBezTo>
                              <a:cubicBezTo>
                                <a:pt x="116" y="2614"/>
                                <a:pt x="128" y="2602"/>
                                <a:pt x="128" y="2585"/>
                              </a:cubicBezTo>
                              <a:lnTo>
                                <a:pt x="128" y="2584"/>
                              </a:lnTo>
                              <a:close/>
                              <a:moveTo>
                                <a:pt x="361" y="2637"/>
                              </a:moveTo>
                              <a:cubicBezTo>
                                <a:pt x="361" y="2680"/>
                                <a:pt x="326" y="2715"/>
                                <a:pt x="279" y="2715"/>
                              </a:cubicBezTo>
                              <a:cubicBezTo>
                                <a:pt x="233" y="2715"/>
                                <a:pt x="198" y="2681"/>
                                <a:pt x="198" y="2637"/>
                              </a:cubicBezTo>
                              <a:cubicBezTo>
                                <a:pt x="198" y="2637"/>
                                <a:pt x="198" y="2637"/>
                                <a:pt x="198" y="2637"/>
                              </a:cubicBezTo>
                              <a:cubicBezTo>
                                <a:pt x="198" y="2594"/>
                                <a:pt x="233" y="2559"/>
                                <a:pt x="280" y="2559"/>
                              </a:cubicBezTo>
                              <a:cubicBezTo>
                                <a:pt x="326" y="2559"/>
                                <a:pt x="361" y="2593"/>
                                <a:pt x="361" y="2636"/>
                              </a:cubicBezTo>
                              <a:lnTo>
                                <a:pt x="361" y="2637"/>
                              </a:lnTo>
                              <a:close/>
                              <a:moveTo>
                                <a:pt x="319" y="2637"/>
                              </a:moveTo>
                              <a:cubicBezTo>
                                <a:pt x="319" y="2615"/>
                                <a:pt x="303" y="2595"/>
                                <a:pt x="279" y="2595"/>
                              </a:cubicBezTo>
                              <a:cubicBezTo>
                                <a:pt x="255" y="2595"/>
                                <a:pt x="240" y="2614"/>
                                <a:pt x="240" y="2636"/>
                              </a:cubicBezTo>
                              <a:cubicBezTo>
                                <a:pt x="240" y="2637"/>
                                <a:pt x="240" y="2637"/>
                                <a:pt x="240" y="2637"/>
                              </a:cubicBezTo>
                              <a:cubicBezTo>
                                <a:pt x="240" y="2659"/>
                                <a:pt x="256" y="2678"/>
                                <a:pt x="280" y="2678"/>
                              </a:cubicBezTo>
                              <a:cubicBezTo>
                                <a:pt x="304" y="2678"/>
                                <a:pt x="319" y="2660"/>
                                <a:pt x="319" y="2637"/>
                              </a:cubicBezTo>
                              <a:close/>
                              <a:moveTo>
                                <a:pt x="4138" y="3062"/>
                              </a:moveTo>
                              <a:cubicBezTo>
                                <a:pt x="4160" y="3062"/>
                                <a:pt x="4160" y="3062"/>
                                <a:pt x="4160" y="3062"/>
                              </a:cubicBezTo>
                              <a:cubicBezTo>
                                <a:pt x="4160" y="2857"/>
                                <a:pt x="4160" y="2857"/>
                                <a:pt x="4160" y="2857"/>
                              </a:cubicBezTo>
                              <a:cubicBezTo>
                                <a:pt x="4138" y="2857"/>
                                <a:pt x="4138" y="2857"/>
                                <a:pt x="4138" y="2857"/>
                              </a:cubicBezTo>
                              <a:lnTo>
                                <a:pt x="4138" y="3062"/>
                              </a:lnTo>
                              <a:close/>
                              <a:moveTo>
                                <a:pt x="2155" y="2963"/>
                              </a:moveTo>
                              <a:cubicBezTo>
                                <a:pt x="2155" y="2959"/>
                                <a:pt x="2155" y="2959"/>
                                <a:pt x="2155" y="2959"/>
                              </a:cubicBezTo>
                              <a:cubicBezTo>
                                <a:pt x="2143" y="2978"/>
                                <a:pt x="2125" y="2990"/>
                                <a:pt x="2099" y="2990"/>
                              </a:cubicBezTo>
                              <a:cubicBezTo>
                                <a:pt x="2059" y="2990"/>
                                <a:pt x="2031" y="2965"/>
                                <a:pt x="2031" y="2929"/>
                              </a:cubicBezTo>
                              <a:cubicBezTo>
                                <a:pt x="2031" y="2929"/>
                                <a:pt x="2031" y="2929"/>
                                <a:pt x="2031" y="2929"/>
                              </a:cubicBezTo>
                              <a:cubicBezTo>
                                <a:pt x="2031" y="2892"/>
                                <a:pt x="2060" y="2862"/>
                                <a:pt x="2102" y="2862"/>
                              </a:cubicBezTo>
                              <a:cubicBezTo>
                                <a:pt x="2124" y="2862"/>
                                <a:pt x="2141" y="2870"/>
                                <a:pt x="2153" y="2882"/>
                              </a:cubicBezTo>
                              <a:cubicBezTo>
                                <a:pt x="2168" y="2897"/>
                                <a:pt x="2178" y="2919"/>
                                <a:pt x="2178" y="2958"/>
                              </a:cubicBezTo>
                              <a:cubicBezTo>
                                <a:pt x="2178" y="2959"/>
                                <a:pt x="2178" y="2959"/>
                                <a:pt x="2178" y="2959"/>
                              </a:cubicBezTo>
                              <a:cubicBezTo>
                                <a:pt x="2178" y="3021"/>
                                <a:pt x="2145" y="3065"/>
                                <a:pt x="2096" y="3065"/>
                              </a:cubicBezTo>
                              <a:cubicBezTo>
                                <a:pt x="2071" y="3065"/>
                                <a:pt x="2052" y="3055"/>
                                <a:pt x="2036" y="3041"/>
                              </a:cubicBezTo>
                              <a:cubicBezTo>
                                <a:pt x="2048" y="3024"/>
                                <a:pt x="2048" y="3024"/>
                                <a:pt x="2048" y="3024"/>
                              </a:cubicBezTo>
                              <a:cubicBezTo>
                                <a:pt x="2064" y="3038"/>
                                <a:pt x="2079" y="3045"/>
                                <a:pt x="2097" y="3045"/>
                              </a:cubicBezTo>
                              <a:cubicBezTo>
                                <a:pt x="2134" y="3045"/>
                                <a:pt x="2155" y="3005"/>
                                <a:pt x="2155" y="2963"/>
                              </a:cubicBezTo>
                              <a:close/>
                              <a:moveTo>
                                <a:pt x="2151" y="2926"/>
                              </a:moveTo>
                              <a:cubicBezTo>
                                <a:pt x="2151" y="2901"/>
                                <a:pt x="2130" y="2882"/>
                                <a:pt x="2101" y="2882"/>
                              </a:cubicBezTo>
                              <a:cubicBezTo>
                                <a:pt x="2071" y="2882"/>
                                <a:pt x="2054" y="2903"/>
                                <a:pt x="2054" y="2928"/>
                              </a:cubicBezTo>
                              <a:cubicBezTo>
                                <a:pt x="2054" y="2928"/>
                                <a:pt x="2054" y="2928"/>
                                <a:pt x="2054" y="2928"/>
                              </a:cubicBezTo>
                              <a:cubicBezTo>
                                <a:pt x="2054" y="2953"/>
                                <a:pt x="2073" y="2971"/>
                                <a:pt x="2102" y="2971"/>
                              </a:cubicBezTo>
                              <a:cubicBezTo>
                                <a:pt x="2132" y="2971"/>
                                <a:pt x="2151" y="2949"/>
                                <a:pt x="2151" y="2927"/>
                              </a:cubicBezTo>
                              <a:lnTo>
                                <a:pt x="2151" y="2926"/>
                              </a:lnTo>
                              <a:close/>
                              <a:moveTo>
                                <a:pt x="4092" y="2990"/>
                              </a:moveTo>
                              <a:cubicBezTo>
                                <a:pt x="4092" y="2997"/>
                                <a:pt x="4092" y="2997"/>
                                <a:pt x="4092" y="2997"/>
                              </a:cubicBezTo>
                              <a:cubicBezTo>
                                <a:pt x="3977" y="2997"/>
                                <a:pt x="3977" y="2997"/>
                                <a:pt x="3977" y="2997"/>
                              </a:cubicBezTo>
                              <a:cubicBezTo>
                                <a:pt x="3980" y="3029"/>
                                <a:pt x="4002" y="3046"/>
                                <a:pt x="4028" y="3046"/>
                              </a:cubicBezTo>
                              <a:cubicBezTo>
                                <a:pt x="4048" y="3046"/>
                                <a:pt x="4062" y="3038"/>
                                <a:pt x="4074" y="3026"/>
                              </a:cubicBezTo>
                              <a:cubicBezTo>
                                <a:pt x="4087" y="3038"/>
                                <a:pt x="4087" y="3038"/>
                                <a:pt x="4087" y="3038"/>
                              </a:cubicBezTo>
                              <a:cubicBezTo>
                                <a:pt x="4072" y="3054"/>
                                <a:pt x="4055" y="3065"/>
                                <a:pt x="4027" y="3065"/>
                              </a:cubicBezTo>
                              <a:cubicBezTo>
                                <a:pt x="3988" y="3065"/>
                                <a:pt x="3955" y="3034"/>
                                <a:pt x="3955" y="2990"/>
                              </a:cubicBezTo>
                              <a:cubicBezTo>
                                <a:pt x="3955" y="2989"/>
                                <a:pt x="3955" y="2989"/>
                                <a:pt x="3955" y="2989"/>
                              </a:cubicBezTo>
                              <a:cubicBezTo>
                                <a:pt x="3955" y="2947"/>
                                <a:pt x="3984" y="2914"/>
                                <a:pt x="4025" y="2914"/>
                              </a:cubicBezTo>
                              <a:cubicBezTo>
                                <a:pt x="4067" y="2914"/>
                                <a:pt x="4092" y="2948"/>
                                <a:pt x="4092" y="2990"/>
                              </a:cubicBezTo>
                              <a:close/>
                              <a:moveTo>
                                <a:pt x="4070" y="2981"/>
                              </a:moveTo>
                              <a:cubicBezTo>
                                <a:pt x="4068" y="2955"/>
                                <a:pt x="4053" y="2932"/>
                                <a:pt x="4024" y="2932"/>
                              </a:cubicBezTo>
                              <a:cubicBezTo>
                                <a:pt x="3999" y="2932"/>
                                <a:pt x="3980" y="2953"/>
                                <a:pt x="3977" y="2981"/>
                              </a:cubicBezTo>
                              <a:lnTo>
                                <a:pt x="4070" y="2981"/>
                              </a:lnTo>
                              <a:close/>
                              <a:moveTo>
                                <a:pt x="1515" y="3009"/>
                              </a:moveTo>
                              <a:cubicBezTo>
                                <a:pt x="1515" y="3008"/>
                                <a:pt x="1515" y="3008"/>
                                <a:pt x="1515" y="3008"/>
                              </a:cubicBezTo>
                              <a:cubicBezTo>
                                <a:pt x="1515" y="2985"/>
                                <a:pt x="1532" y="2969"/>
                                <a:pt x="1555" y="2960"/>
                              </a:cubicBezTo>
                              <a:cubicBezTo>
                                <a:pt x="1537" y="2952"/>
                                <a:pt x="1522" y="2938"/>
                                <a:pt x="1522" y="2915"/>
                              </a:cubicBezTo>
                              <a:cubicBezTo>
                                <a:pt x="1522" y="2915"/>
                                <a:pt x="1522" y="2915"/>
                                <a:pt x="1522" y="2915"/>
                              </a:cubicBezTo>
                              <a:cubicBezTo>
                                <a:pt x="1522" y="2884"/>
                                <a:pt x="1553" y="2863"/>
                                <a:pt x="1588" y="2863"/>
                              </a:cubicBezTo>
                              <a:cubicBezTo>
                                <a:pt x="1624" y="2863"/>
                                <a:pt x="1655" y="2884"/>
                                <a:pt x="1655" y="2915"/>
                              </a:cubicBezTo>
                              <a:cubicBezTo>
                                <a:pt x="1655" y="2915"/>
                                <a:pt x="1655" y="2915"/>
                                <a:pt x="1655" y="2915"/>
                              </a:cubicBezTo>
                              <a:cubicBezTo>
                                <a:pt x="1655" y="2938"/>
                                <a:pt x="1640" y="2952"/>
                                <a:pt x="1622" y="2960"/>
                              </a:cubicBezTo>
                              <a:cubicBezTo>
                                <a:pt x="1645" y="2969"/>
                                <a:pt x="1662" y="2985"/>
                                <a:pt x="1662" y="3008"/>
                              </a:cubicBezTo>
                              <a:cubicBezTo>
                                <a:pt x="1662" y="3009"/>
                                <a:pt x="1662" y="3009"/>
                                <a:pt x="1662" y="3009"/>
                              </a:cubicBezTo>
                              <a:cubicBezTo>
                                <a:pt x="1662" y="3042"/>
                                <a:pt x="1630" y="3064"/>
                                <a:pt x="1588" y="3064"/>
                              </a:cubicBezTo>
                              <a:cubicBezTo>
                                <a:pt x="1547" y="3064"/>
                                <a:pt x="1515" y="3042"/>
                                <a:pt x="1515" y="3009"/>
                              </a:cubicBezTo>
                              <a:close/>
                              <a:moveTo>
                                <a:pt x="1588" y="2952"/>
                              </a:moveTo>
                              <a:cubicBezTo>
                                <a:pt x="1613" y="2952"/>
                                <a:pt x="1633" y="2938"/>
                                <a:pt x="1633" y="2917"/>
                              </a:cubicBezTo>
                              <a:cubicBezTo>
                                <a:pt x="1633" y="2916"/>
                                <a:pt x="1633" y="2916"/>
                                <a:pt x="1633" y="2916"/>
                              </a:cubicBezTo>
                              <a:cubicBezTo>
                                <a:pt x="1633" y="2897"/>
                                <a:pt x="1614" y="2882"/>
                                <a:pt x="1588" y="2882"/>
                              </a:cubicBezTo>
                              <a:cubicBezTo>
                                <a:pt x="1563" y="2882"/>
                                <a:pt x="1544" y="2896"/>
                                <a:pt x="1544" y="2916"/>
                              </a:cubicBezTo>
                              <a:cubicBezTo>
                                <a:pt x="1544" y="2917"/>
                                <a:pt x="1544" y="2917"/>
                                <a:pt x="1544" y="2917"/>
                              </a:cubicBezTo>
                              <a:cubicBezTo>
                                <a:pt x="1544" y="2938"/>
                                <a:pt x="1564" y="2952"/>
                                <a:pt x="1588" y="2952"/>
                              </a:cubicBezTo>
                              <a:close/>
                              <a:moveTo>
                                <a:pt x="1537" y="3008"/>
                              </a:moveTo>
                              <a:cubicBezTo>
                                <a:pt x="1537" y="3028"/>
                                <a:pt x="1556" y="3045"/>
                                <a:pt x="1588" y="3045"/>
                              </a:cubicBezTo>
                              <a:cubicBezTo>
                                <a:pt x="1621" y="3045"/>
                                <a:pt x="1640" y="3028"/>
                                <a:pt x="1640" y="3008"/>
                              </a:cubicBezTo>
                              <a:cubicBezTo>
                                <a:pt x="1640" y="3008"/>
                                <a:pt x="1640" y="3008"/>
                                <a:pt x="1640" y="3008"/>
                              </a:cubicBezTo>
                              <a:cubicBezTo>
                                <a:pt x="1640" y="2986"/>
                                <a:pt x="1617" y="2971"/>
                                <a:pt x="1588" y="2971"/>
                              </a:cubicBezTo>
                              <a:cubicBezTo>
                                <a:pt x="1560" y="2971"/>
                                <a:pt x="1537" y="2986"/>
                                <a:pt x="1537" y="3008"/>
                              </a:cubicBezTo>
                              <a:close/>
                              <a:moveTo>
                                <a:pt x="3725" y="2989"/>
                              </a:moveTo>
                              <a:cubicBezTo>
                                <a:pt x="3725" y="2989"/>
                                <a:pt x="3725" y="2989"/>
                                <a:pt x="3725" y="2989"/>
                              </a:cubicBezTo>
                              <a:cubicBezTo>
                                <a:pt x="3725" y="3037"/>
                                <a:pt x="3691" y="3065"/>
                                <a:pt x="3656" y="3065"/>
                              </a:cubicBezTo>
                              <a:cubicBezTo>
                                <a:pt x="3629" y="3065"/>
                                <a:pt x="3612" y="3050"/>
                                <a:pt x="3601" y="3034"/>
                              </a:cubicBezTo>
                              <a:cubicBezTo>
                                <a:pt x="3601" y="3106"/>
                                <a:pt x="3601" y="3106"/>
                                <a:pt x="3601" y="3106"/>
                              </a:cubicBezTo>
                              <a:cubicBezTo>
                                <a:pt x="3579" y="3106"/>
                                <a:pt x="3579" y="3106"/>
                                <a:pt x="3579" y="3106"/>
                              </a:cubicBezTo>
                              <a:cubicBezTo>
                                <a:pt x="3579" y="2917"/>
                                <a:pt x="3579" y="2917"/>
                                <a:pt x="3579" y="2917"/>
                              </a:cubicBezTo>
                              <a:cubicBezTo>
                                <a:pt x="3601" y="2917"/>
                                <a:pt x="3601" y="2917"/>
                                <a:pt x="3601" y="2917"/>
                              </a:cubicBezTo>
                              <a:cubicBezTo>
                                <a:pt x="3601" y="2946"/>
                                <a:pt x="3601" y="2946"/>
                                <a:pt x="3601" y="2946"/>
                              </a:cubicBezTo>
                              <a:cubicBezTo>
                                <a:pt x="3612" y="2929"/>
                                <a:pt x="3629" y="2914"/>
                                <a:pt x="3656" y="2914"/>
                              </a:cubicBezTo>
                              <a:cubicBezTo>
                                <a:pt x="3691" y="2914"/>
                                <a:pt x="3725" y="2941"/>
                                <a:pt x="3725" y="2989"/>
                              </a:cubicBezTo>
                              <a:close/>
                              <a:moveTo>
                                <a:pt x="3703" y="2989"/>
                              </a:moveTo>
                              <a:cubicBezTo>
                                <a:pt x="3703" y="2955"/>
                                <a:pt x="3680" y="2933"/>
                                <a:pt x="3652" y="2933"/>
                              </a:cubicBezTo>
                              <a:cubicBezTo>
                                <a:pt x="3625" y="2933"/>
                                <a:pt x="3600" y="2956"/>
                                <a:pt x="3600" y="2989"/>
                              </a:cubicBezTo>
                              <a:cubicBezTo>
                                <a:pt x="3600" y="2989"/>
                                <a:pt x="3600" y="2989"/>
                                <a:pt x="3600" y="2989"/>
                              </a:cubicBezTo>
                              <a:cubicBezTo>
                                <a:pt x="3600" y="3023"/>
                                <a:pt x="3625" y="3045"/>
                                <a:pt x="3652" y="3045"/>
                              </a:cubicBezTo>
                              <a:cubicBezTo>
                                <a:pt x="3680" y="3045"/>
                                <a:pt x="3703" y="3025"/>
                                <a:pt x="3703" y="2990"/>
                              </a:cubicBezTo>
                              <a:lnTo>
                                <a:pt x="3703" y="2989"/>
                              </a:lnTo>
                              <a:close/>
                              <a:moveTo>
                                <a:pt x="2583" y="2964"/>
                              </a:moveTo>
                              <a:cubicBezTo>
                                <a:pt x="2583" y="3019"/>
                                <a:pt x="2551" y="3065"/>
                                <a:pt x="2500" y="3065"/>
                              </a:cubicBezTo>
                              <a:cubicBezTo>
                                <a:pt x="2449" y="3065"/>
                                <a:pt x="2418" y="3019"/>
                                <a:pt x="2418" y="2964"/>
                              </a:cubicBezTo>
                              <a:cubicBezTo>
                                <a:pt x="2418" y="2964"/>
                                <a:pt x="2418" y="2964"/>
                                <a:pt x="2418" y="2964"/>
                              </a:cubicBezTo>
                              <a:cubicBezTo>
                                <a:pt x="2418" y="2909"/>
                                <a:pt x="2450" y="2862"/>
                                <a:pt x="2501" y="2862"/>
                              </a:cubicBezTo>
                              <a:cubicBezTo>
                                <a:pt x="2551" y="2862"/>
                                <a:pt x="2583" y="2908"/>
                                <a:pt x="2583" y="2963"/>
                              </a:cubicBezTo>
                              <a:lnTo>
                                <a:pt x="2583" y="2964"/>
                              </a:lnTo>
                              <a:close/>
                              <a:moveTo>
                                <a:pt x="2560" y="2964"/>
                              </a:moveTo>
                              <a:cubicBezTo>
                                <a:pt x="2560" y="2921"/>
                                <a:pt x="2537" y="2882"/>
                                <a:pt x="2500" y="2882"/>
                              </a:cubicBezTo>
                              <a:cubicBezTo>
                                <a:pt x="2463" y="2882"/>
                                <a:pt x="2441" y="2920"/>
                                <a:pt x="2441" y="2963"/>
                              </a:cubicBezTo>
                              <a:cubicBezTo>
                                <a:pt x="2441" y="2964"/>
                                <a:pt x="2441" y="2964"/>
                                <a:pt x="2441" y="2964"/>
                              </a:cubicBezTo>
                              <a:cubicBezTo>
                                <a:pt x="2441" y="3006"/>
                                <a:pt x="2464" y="3045"/>
                                <a:pt x="2501" y="3045"/>
                              </a:cubicBezTo>
                              <a:cubicBezTo>
                                <a:pt x="2537" y="3045"/>
                                <a:pt x="2560" y="3007"/>
                                <a:pt x="2560" y="2964"/>
                              </a:cubicBezTo>
                              <a:close/>
                              <a:moveTo>
                                <a:pt x="3534" y="2990"/>
                              </a:moveTo>
                              <a:cubicBezTo>
                                <a:pt x="3534" y="2997"/>
                                <a:pt x="3534" y="2997"/>
                                <a:pt x="3534" y="2997"/>
                              </a:cubicBezTo>
                              <a:cubicBezTo>
                                <a:pt x="3419" y="2997"/>
                                <a:pt x="3419" y="2997"/>
                                <a:pt x="3419" y="2997"/>
                              </a:cubicBezTo>
                              <a:cubicBezTo>
                                <a:pt x="3422" y="3029"/>
                                <a:pt x="3444" y="3046"/>
                                <a:pt x="3470" y="3046"/>
                              </a:cubicBezTo>
                              <a:cubicBezTo>
                                <a:pt x="3490" y="3046"/>
                                <a:pt x="3504" y="3038"/>
                                <a:pt x="3516" y="3026"/>
                              </a:cubicBezTo>
                              <a:cubicBezTo>
                                <a:pt x="3529" y="3038"/>
                                <a:pt x="3529" y="3038"/>
                                <a:pt x="3529" y="3038"/>
                              </a:cubicBezTo>
                              <a:cubicBezTo>
                                <a:pt x="3514" y="3054"/>
                                <a:pt x="3497" y="3065"/>
                                <a:pt x="3469" y="3065"/>
                              </a:cubicBezTo>
                              <a:cubicBezTo>
                                <a:pt x="3430" y="3065"/>
                                <a:pt x="3397" y="3034"/>
                                <a:pt x="3397" y="2990"/>
                              </a:cubicBezTo>
                              <a:cubicBezTo>
                                <a:pt x="3397" y="2989"/>
                                <a:pt x="3397" y="2989"/>
                                <a:pt x="3397" y="2989"/>
                              </a:cubicBezTo>
                              <a:cubicBezTo>
                                <a:pt x="3397" y="2947"/>
                                <a:pt x="3426" y="2914"/>
                                <a:pt x="3466" y="2914"/>
                              </a:cubicBezTo>
                              <a:cubicBezTo>
                                <a:pt x="3509" y="2914"/>
                                <a:pt x="3534" y="2948"/>
                                <a:pt x="3534" y="2990"/>
                              </a:cubicBezTo>
                              <a:close/>
                              <a:moveTo>
                                <a:pt x="3512" y="2981"/>
                              </a:moveTo>
                              <a:cubicBezTo>
                                <a:pt x="3510" y="2955"/>
                                <a:pt x="3495" y="2932"/>
                                <a:pt x="3466" y="2932"/>
                              </a:cubicBezTo>
                              <a:cubicBezTo>
                                <a:pt x="3441" y="2932"/>
                                <a:pt x="3422" y="2953"/>
                                <a:pt x="3419" y="2981"/>
                              </a:cubicBezTo>
                              <a:lnTo>
                                <a:pt x="3512" y="2981"/>
                              </a:lnTo>
                              <a:close/>
                              <a:moveTo>
                                <a:pt x="2347" y="2997"/>
                              </a:moveTo>
                              <a:cubicBezTo>
                                <a:pt x="2377" y="2997"/>
                                <a:pt x="2377" y="2997"/>
                                <a:pt x="2377" y="2997"/>
                              </a:cubicBezTo>
                              <a:cubicBezTo>
                                <a:pt x="2377" y="3015"/>
                                <a:pt x="2377" y="3015"/>
                                <a:pt x="2377" y="3015"/>
                              </a:cubicBezTo>
                              <a:cubicBezTo>
                                <a:pt x="2347" y="3015"/>
                                <a:pt x="2347" y="3015"/>
                                <a:pt x="2347" y="3015"/>
                              </a:cubicBezTo>
                              <a:cubicBezTo>
                                <a:pt x="2347" y="3062"/>
                                <a:pt x="2347" y="3062"/>
                                <a:pt x="2347" y="3062"/>
                              </a:cubicBezTo>
                              <a:cubicBezTo>
                                <a:pt x="2325" y="3062"/>
                                <a:pt x="2325" y="3062"/>
                                <a:pt x="2325" y="3062"/>
                              </a:cubicBezTo>
                              <a:cubicBezTo>
                                <a:pt x="2325" y="3015"/>
                                <a:pt x="2325" y="3015"/>
                                <a:pt x="2325" y="3015"/>
                              </a:cubicBezTo>
                              <a:cubicBezTo>
                                <a:pt x="2222" y="3015"/>
                                <a:pt x="2222" y="3015"/>
                                <a:pt x="2222" y="3015"/>
                              </a:cubicBezTo>
                              <a:cubicBezTo>
                                <a:pt x="2216" y="2999"/>
                                <a:pt x="2216" y="2999"/>
                                <a:pt x="2216" y="2999"/>
                              </a:cubicBezTo>
                              <a:cubicBezTo>
                                <a:pt x="2327" y="2864"/>
                                <a:pt x="2327" y="2864"/>
                                <a:pt x="2327" y="2864"/>
                              </a:cubicBezTo>
                              <a:cubicBezTo>
                                <a:pt x="2347" y="2864"/>
                                <a:pt x="2347" y="2864"/>
                                <a:pt x="2347" y="2864"/>
                              </a:cubicBezTo>
                              <a:lnTo>
                                <a:pt x="2347" y="2997"/>
                              </a:lnTo>
                              <a:close/>
                              <a:moveTo>
                                <a:pt x="2325" y="2896"/>
                              </a:moveTo>
                              <a:cubicBezTo>
                                <a:pt x="2243" y="2997"/>
                                <a:pt x="2243" y="2997"/>
                                <a:pt x="2243" y="2997"/>
                              </a:cubicBezTo>
                              <a:cubicBezTo>
                                <a:pt x="2325" y="2997"/>
                                <a:pt x="2325" y="2997"/>
                                <a:pt x="2325" y="2997"/>
                              </a:cubicBezTo>
                              <a:lnTo>
                                <a:pt x="2325" y="2896"/>
                              </a:lnTo>
                              <a:close/>
                              <a:moveTo>
                                <a:pt x="1995" y="2866"/>
                              </a:moveTo>
                              <a:cubicBezTo>
                                <a:pt x="1862" y="2866"/>
                                <a:pt x="1862" y="2866"/>
                                <a:pt x="1862" y="2866"/>
                              </a:cubicBezTo>
                              <a:cubicBezTo>
                                <a:pt x="1862" y="2886"/>
                                <a:pt x="1862" y="2886"/>
                                <a:pt x="1862" y="2886"/>
                              </a:cubicBezTo>
                              <a:cubicBezTo>
                                <a:pt x="1970" y="2886"/>
                                <a:pt x="1970" y="2886"/>
                                <a:pt x="1970" y="2886"/>
                              </a:cubicBezTo>
                              <a:cubicBezTo>
                                <a:pt x="1881" y="3062"/>
                                <a:pt x="1881" y="3062"/>
                                <a:pt x="1881" y="3062"/>
                              </a:cubicBezTo>
                              <a:cubicBezTo>
                                <a:pt x="1906" y="3062"/>
                                <a:pt x="1906" y="3062"/>
                                <a:pt x="1906" y="3062"/>
                              </a:cubicBezTo>
                              <a:cubicBezTo>
                                <a:pt x="1995" y="2882"/>
                                <a:pt x="1995" y="2882"/>
                                <a:pt x="1995" y="2882"/>
                              </a:cubicBezTo>
                              <a:lnTo>
                                <a:pt x="1995" y="2866"/>
                              </a:lnTo>
                              <a:close/>
                              <a:moveTo>
                                <a:pt x="3027" y="2963"/>
                              </a:moveTo>
                              <a:cubicBezTo>
                                <a:pt x="3027" y="2964"/>
                                <a:pt x="3027" y="2964"/>
                                <a:pt x="3027" y="2964"/>
                              </a:cubicBezTo>
                              <a:cubicBezTo>
                                <a:pt x="3027" y="3019"/>
                                <a:pt x="2985" y="3062"/>
                                <a:pt x="2923" y="3062"/>
                              </a:cubicBezTo>
                              <a:cubicBezTo>
                                <a:pt x="2855" y="3062"/>
                                <a:pt x="2855" y="3062"/>
                                <a:pt x="2855" y="3062"/>
                              </a:cubicBezTo>
                              <a:cubicBezTo>
                                <a:pt x="2855" y="2866"/>
                                <a:pt x="2855" y="2866"/>
                                <a:pt x="2855" y="2866"/>
                              </a:cubicBezTo>
                              <a:cubicBezTo>
                                <a:pt x="2923" y="2866"/>
                                <a:pt x="2923" y="2866"/>
                                <a:pt x="2923" y="2866"/>
                              </a:cubicBezTo>
                              <a:cubicBezTo>
                                <a:pt x="2985" y="2866"/>
                                <a:pt x="3027" y="2908"/>
                                <a:pt x="3027" y="2963"/>
                              </a:cubicBezTo>
                              <a:close/>
                              <a:moveTo>
                                <a:pt x="3004" y="2964"/>
                              </a:moveTo>
                              <a:cubicBezTo>
                                <a:pt x="3004" y="2920"/>
                                <a:pt x="2973" y="2886"/>
                                <a:pt x="2923" y="2886"/>
                              </a:cubicBezTo>
                              <a:cubicBezTo>
                                <a:pt x="2877" y="2886"/>
                                <a:pt x="2877" y="2886"/>
                                <a:pt x="2877" y="2886"/>
                              </a:cubicBezTo>
                              <a:cubicBezTo>
                                <a:pt x="2877" y="3041"/>
                                <a:pt x="2877" y="3041"/>
                                <a:pt x="2877" y="3041"/>
                              </a:cubicBezTo>
                              <a:cubicBezTo>
                                <a:pt x="2923" y="3041"/>
                                <a:pt x="2923" y="3041"/>
                                <a:pt x="2923" y="3041"/>
                              </a:cubicBezTo>
                              <a:cubicBezTo>
                                <a:pt x="2973" y="3041"/>
                                <a:pt x="3004" y="3008"/>
                                <a:pt x="3004" y="2964"/>
                              </a:cubicBezTo>
                              <a:close/>
                              <a:moveTo>
                                <a:pt x="2633" y="3062"/>
                              </a:moveTo>
                              <a:cubicBezTo>
                                <a:pt x="2610" y="3062"/>
                                <a:pt x="2610" y="3062"/>
                                <a:pt x="2610" y="3062"/>
                              </a:cubicBezTo>
                              <a:cubicBezTo>
                                <a:pt x="2699" y="2864"/>
                                <a:pt x="2699" y="2864"/>
                                <a:pt x="2699" y="2864"/>
                              </a:cubicBezTo>
                              <a:cubicBezTo>
                                <a:pt x="2720" y="2864"/>
                                <a:pt x="2720" y="2864"/>
                                <a:pt x="2720" y="2864"/>
                              </a:cubicBezTo>
                              <a:cubicBezTo>
                                <a:pt x="2809" y="3062"/>
                                <a:pt x="2809" y="3062"/>
                                <a:pt x="2809" y="3062"/>
                              </a:cubicBezTo>
                              <a:cubicBezTo>
                                <a:pt x="2786" y="3062"/>
                                <a:pt x="2786" y="3062"/>
                                <a:pt x="2786" y="3062"/>
                              </a:cubicBezTo>
                              <a:cubicBezTo>
                                <a:pt x="2763" y="3010"/>
                                <a:pt x="2763" y="3010"/>
                                <a:pt x="2763" y="3010"/>
                              </a:cubicBezTo>
                              <a:cubicBezTo>
                                <a:pt x="2656" y="3010"/>
                                <a:pt x="2656" y="3010"/>
                                <a:pt x="2656" y="3010"/>
                              </a:cubicBezTo>
                              <a:lnTo>
                                <a:pt x="2633" y="3062"/>
                              </a:lnTo>
                              <a:close/>
                              <a:moveTo>
                                <a:pt x="2665" y="2990"/>
                              </a:moveTo>
                              <a:cubicBezTo>
                                <a:pt x="2754" y="2990"/>
                                <a:pt x="2754" y="2990"/>
                                <a:pt x="2754" y="2990"/>
                              </a:cubicBezTo>
                              <a:cubicBezTo>
                                <a:pt x="2709" y="2890"/>
                                <a:pt x="2709" y="2890"/>
                                <a:pt x="2709" y="2890"/>
                              </a:cubicBezTo>
                              <a:lnTo>
                                <a:pt x="2665" y="2990"/>
                              </a:lnTo>
                              <a:close/>
                              <a:moveTo>
                                <a:pt x="3346" y="3062"/>
                              </a:moveTo>
                              <a:cubicBezTo>
                                <a:pt x="3346" y="2866"/>
                                <a:pt x="3346" y="2866"/>
                                <a:pt x="3346" y="2866"/>
                              </a:cubicBezTo>
                              <a:cubicBezTo>
                                <a:pt x="3323" y="2866"/>
                                <a:pt x="3323" y="2866"/>
                                <a:pt x="3323" y="2866"/>
                              </a:cubicBezTo>
                              <a:cubicBezTo>
                                <a:pt x="3252" y="2973"/>
                                <a:pt x="3252" y="2973"/>
                                <a:pt x="3252" y="2973"/>
                              </a:cubicBezTo>
                              <a:cubicBezTo>
                                <a:pt x="3180" y="2866"/>
                                <a:pt x="3180" y="2866"/>
                                <a:pt x="3180" y="2866"/>
                              </a:cubicBezTo>
                              <a:cubicBezTo>
                                <a:pt x="3158" y="2866"/>
                                <a:pt x="3158" y="2866"/>
                                <a:pt x="3158" y="2866"/>
                              </a:cubicBezTo>
                              <a:cubicBezTo>
                                <a:pt x="3158" y="3062"/>
                                <a:pt x="3158" y="3062"/>
                                <a:pt x="3158" y="3062"/>
                              </a:cubicBezTo>
                              <a:cubicBezTo>
                                <a:pt x="3180" y="3062"/>
                                <a:pt x="3180" y="3062"/>
                                <a:pt x="3180" y="3062"/>
                              </a:cubicBezTo>
                              <a:cubicBezTo>
                                <a:pt x="3180" y="2903"/>
                                <a:pt x="3180" y="2903"/>
                                <a:pt x="3180" y="2903"/>
                              </a:cubicBezTo>
                              <a:cubicBezTo>
                                <a:pt x="3251" y="3008"/>
                                <a:pt x="3251" y="3008"/>
                                <a:pt x="3251" y="3008"/>
                              </a:cubicBezTo>
                              <a:cubicBezTo>
                                <a:pt x="3252" y="3008"/>
                                <a:pt x="3252" y="3008"/>
                                <a:pt x="3252" y="3008"/>
                              </a:cubicBezTo>
                              <a:cubicBezTo>
                                <a:pt x="3324" y="2903"/>
                                <a:pt x="3324" y="2903"/>
                                <a:pt x="3324" y="2903"/>
                              </a:cubicBezTo>
                              <a:cubicBezTo>
                                <a:pt x="3324" y="3062"/>
                                <a:pt x="3324" y="3062"/>
                                <a:pt x="3324" y="3062"/>
                              </a:cubicBezTo>
                              <a:lnTo>
                                <a:pt x="3346" y="3062"/>
                              </a:lnTo>
                              <a:close/>
                              <a:moveTo>
                                <a:pt x="3918" y="2989"/>
                              </a:moveTo>
                              <a:cubicBezTo>
                                <a:pt x="3918" y="2989"/>
                                <a:pt x="3918" y="2989"/>
                                <a:pt x="3918" y="2989"/>
                              </a:cubicBezTo>
                              <a:cubicBezTo>
                                <a:pt x="3918" y="3037"/>
                                <a:pt x="3883" y="3065"/>
                                <a:pt x="3848" y="3065"/>
                              </a:cubicBezTo>
                              <a:cubicBezTo>
                                <a:pt x="3821" y="3065"/>
                                <a:pt x="3804" y="3050"/>
                                <a:pt x="3793" y="3034"/>
                              </a:cubicBezTo>
                              <a:cubicBezTo>
                                <a:pt x="3793" y="3106"/>
                                <a:pt x="3793" y="3106"/>
                                <a:pt x="3793" y="3106"/>
                              </a:cubicBezTo>
                              <a:cubicBezTo>
                                <a:pt x="3771" y="3106"/>
                                <a:pt x="3771" y="3106"/>
                                <a:pt x="3771" y="3106"/>
                              </a:cubicBezTo>
                              <a:cubicBezTo>
                                <a:pt x="3771" y="2917"/>
                                <a:pt x="3771" y="2917"/>
                                <a:pt x="3771" y="2917"/>
                              </a:cubicBezTo>
                              <a:cubicBezTo>
                                <a:pt x="3793" y="2917"/>
                                <a:pt x="3793" y="2917"/>
                                <a:pt x="3793" y="2917"/>
                              </a:cubicBezTo>
                              <a:cubicBezTo>
                                <a:pt x="3793" y="2946"/>
                                <a:pt x="3793" y="2946"/>
                                <a:pt x="3793" y="2946"/>
                              </a:cubicBezTo>
                              <a:cubicBezTo>
                                <a:pt x="3805" y="2929"/>
                                <a:pt x="3822" y="2914"/>
                                <a:pt x="3848" y="2914"/>
                              </a:cubicBezTo>
                              <a:cubicBezTo>
                                <a:pt x="3883" y="2914"/>
                                <a:pt x="3918" y="2941"/>
                                <a:pt x="3918" y="2989"/>
                              </a:cubicBezTo>
                              <a:close/>
                              <a:moveTo>
                                <a:pt x="3895" y="2989"/>
                              </a:moveTo>
                              <a:cubicBezTo>
                                <a:pt x="3895" y="2955"/>
                                <a:pt x="3872" y="2933"/>
                                <a:pt x="3844" y="2933"/>
                              </a:cubicBezTo>
                              <a:cubicBezTo>
                                <a:pt x="3817" y="2933"/>
                                <a:pt x="3792" y="2956"/>
                                <a:pt x="3792" y="2989"/>
                              </a:cubicBezTo>
                              <a:cubicBezTo>
                                <a:pt x="3792" y="2989"/>
                                <a:pt x="3792" y="2989"/>
                                <a:pt x="3792" y="2989"/>
                              </a:cubicBezTo>
                              <a:cubicBezTo>
                                <a:pt x="3792" y="3023"/>
                                <a:pt x="3817" y="3045"/>
                                <a:pt x="3844" y="3045"/>
                              </a:cubicBezTo>
                              <a:cubicBezTo>
                                <a:pt x="3872" y="3045"/>
                                <a:pt x="3895" y="3025"/>
                                <a:pt x="3895" y="2990"/>
                              </a:cubicBezTo>
                              <a:lnTo>
                                <a:pt x="3895" y="2989"/>
                              </a:lnTo>
                              <a:close/>
                              <a:moveTo>
                                <a:pt x="1703" y="3086"/>
                              </a:moveTo>
                              <a:cubicBezTo>
                                <a:pt x="1706" y="3096"/>
                                <a:pt x="1706" y="3096"/>
                                <a:pt x="1706" y="3096"/>
                              </a:cubicBezTo>
                              <a:cubicBezTo>
                                <a:pt x="1728" y="3091"/>
                                <a:pt x="1737" y="3080"/>
                                <a:pt x="1737" y="3057"/>
                              </a:cubicBezTo>
                              <a:cubicBezTo>
                                <a:pt x="1737" y="3032"/>
                                <a:pt x="1737" y="3032"/>
                                <a:pt x="1737" y="3032"/>
                              </a:cubicBezTo>
                              <a:cubicBezTo>
                                <a:pt x="1712" y="3032"/>
                                <a:pt x="1712" y="3032"/>
                                <a:pt x="1712" y="3032"/>
                              </a:cubicBezTo>
                              <a:cubicBezTo>
                                <a:pt x="1712" y="3062"/>
                                <a:pt x="1712" y="3062"/>
                                <a:pt x="1712" y="3062"/>
                              </a:cubicBezTo>
                              <a:cubicBezTo>
                                <a:pt x="1722" y="3062"/>
                                <a:pt x="1722" y="3062"/>
                                <a:pt x="1722" y="3062"/>
                              </a:cubicBezTo>
                              <a:cubicBezTo>
                                <a:pt x="1723" y="3074"/>
                                <a:pt x="1717" y="3081"/>
                                <a:pt x="1703" y="3086"/>
                              </a:cubicBezTo>
                              <a:close/>
                              <a:moveTo>
                                <a:pt x="678" y="3062"/>
                              </a:moveTo>
                              <a:cubicBezTo>
                                <a:pt x="656" y="3062"/>
                                <a:pt x="656" y="3062"/>
                                <a:pt x="656" y="3062"/>
                              </a:cubicBezTo>
                              <a:cubicBezTo>
                                <a:pt x="656" y="2857"/>
                                <a:pt x="656" y="2857"/>
                                <a:pt x="656" y="2857"/>
                              </a:cubicBezTo>
                              <a:cubicBezTo>
                                <a:pt x="678" y="2857"/>
                                <a:pt x="678" y="2857"/>
                                <a:pt x="678" y="2857"/>
                              </a:cubicBezTo>
                              <a:cubicBezTo>
                                <a:pt x="678" y="2946"/>
                                <a:pt x="678" y="2946"/>
                                <a:pt x="678" y="2946"/>
                              </a:cubicBezTo>
                              <a:cubicBezTo>
                                <a:pt x="689" y="2929"/>
                                <a:pt x="706" y="2914"/>
                                <a:pt x="733" y="2914"/>
                              </a:cubicBezTo>
                              <a:cubicBezTo>
                                <a:pt x="768" y="2914"/>
                                <a:pt x="802" y="2941"/>
                                <a:pt x="802" y="2989"/>
                              </a:cubicBezTo>
                              <a:cubicBezTo>
                                <a:pt x="802" y="2989"/>
                                <a:pt x="802" y="2989"/>
                                <a:pt x="802" y="2989"/>
                              </a:cubicBezTo>
                              <a:cubicBezTo>
                                <a:pt x="802" y="3037"/>
                                <a:pt x="768" y="3065"/>
                                <a:pt x="733" y="3065"/>
                              </a:cubicBezTo>
                              <a:cubicBezTo>
                                <a:pt x="706" y="3065"/>
                                <a:pt x="689" y="3050"/>
                                <a:pt x="678" y="3034"/>
                              </a:cubicBezTo>
                              <a:lnTo>
                                <a:pt x="678" y="3062"/>
                              </a:lnTo>
                              <a:close/>
                              <a:moveTo>
                                <a:pt x="677" y="2989"/>
                              </a:moveTo>
                              <a:cubicBezTo>
                                <a:pt x="677" y="3023"/>
                                <a:pt x="702" y="3045"/>
                                <a:pt x="729" y="3045"/>
                              </a:cubicBezTo>
                              <a:cubicBezTo>
                                <a:pt x="757" y="3045"/>
                                <a:pt x="780" y="3025"/>
                                <a:pt x="780" y="2990"/>
                              </a:cubicBezTo>
                              <a:cubicBezTo>
                                <a:pt x="780" y="2989"/>
                                <a:pt x="780" y="2989"/>
                                <a:pt x="780" y="2989"/>
                              </a:cubicBezTo>
                              <a:cubicBezTo>
                                <a:pt x="780" y="2955"/>
                                <a:pt x="757" y="2933"/>
                                <a:pt x="729" y="2933"/>
                              </a:cubicBezTo>
                              <a:cubicBezTo>
                                <a:pt x="702" y="2933"/>
                                <a:pt x="677" y="2956"/>
                                <a:pt x="677" y="2989"/>
                              </a:cubicBezTo>
                              <a:close/>
                              <a:moveTo>
                                <a:pt x="1392" y="3062"/>
                              </a:moveTo>
                              <a:cubicBezTo>
                                <a:pt x="1481" y="2882"/>
                                <a:pt x="1481" y="2882"/>
                                <a:pt x="1481" y="2882"/>
                              </a:cubicBezTo>
                              <a:cubicBezTo>
                                <a:pt x="1481" y="2866"/>
                                <a:pt x="1481" y="2866"/>
                                <a:pt x="1481" y="2866"/>
                              </a:cubicBezTo>
                              <a:cubicBezTo>
                                <a:pt x="1348" y="2866"/>
                                <a:pt x="1348" y="2866"/>
                                <a:pt x="1348" y="2866"/>
                              </a:cubicBezTo>
                              <a:cubicBezTo>
                                <a:pt x="1348" y="2886"/>
                                <a:pt x="1348" y="2886"/>
                                <a:pt x="1348" y="2886"/>
                              </a:cubicBezTo>
                              <a:cubicBezTo>
                                <a:pt x="1456" y="2886"/>
                                <a:pt x="1456" y="2886"/>
                                <a:pt x="1456" y="2886"/>
                              </a:cubicBezTo>
                              <a:cubicBezTo>
                                <a:pt x="1368" y="3062"/>
                                <a:pt x="1368" y="3062"/>
                                <a:pt x="1368" y="3062"/>
                              </a:cubicBezTo>
                              <a:lnTo>
                                <a:pt x="1392" y="3062"/>
                              </a:lnTo>
                              <a:close/>
                              <a:moveTo>
                                <a:pt x="168" y="2928"/>
                              </a:moveTo>
                              <a:cubicBezTo>
                                <a:pt x="168" y="2928"/>
                                <a:pt x="168" y="2928"/>
                                <a:pt x="168" y="2928"/>
                              </a:cubicBezTo>
                              <a:cubicBezTo>
                                <a:pt x="168" y="2971"/>
                                <a:pt x="133" y="2992"/>
                                <a:pt x="91" y="2992"/>
                              </a:cubicBezTo>
                              <a:cubicBezTo>
                                <a:pt x="43" y="2992"/>
                                <a:pt x="43" y="2992"/>
                                <a:pt x="43" y="2992"/>
                              </a:cubicBezTo>
                              <a:cubicBezTo>
                                <a:pt x="43" y="3062"/>
                                <a:pt x="43" y="3062"/>
                                <a:pt x="43" y="3062"/>
                              </a:cubicBezTo>
                              <a:cubicBezTo>
                                <a:pt x="21" y="3062"/>
                                <a:pt x="21" y="3062"/>
                                <a:pt x="21" y="3062"/>
                              </a:cubicBezTo>
                              <a:cubicBezTo>
                                <a:pt x="21" y="2866"/>
                                <a:pt x="21" y="2866"/>
                                <a:pt x="21" y="2866"/>
                              </a:cubicBezTo>
                              <a:cubicBezTo>
                                <a:pt x="95" y="2866"/>
                                <a:pt x="95" y="2866"/>
                                <a:pt x="95" y="2866"/>
                              </a:cubicBezTo>
                              <a:cubicBezTo>
                                <a:pt x="139" y="2866"/>
                                <a:pt x="168" y="2889"/>
                                <a:pt x="168" y="2928"/>
                              </a:cubicBezTo>
                              <a:close/>
                              <a:moveTo>
                                <a:pt x="146" y="2929"/>
                              </a:moveTo>
                              <a:cubicBezTo>
                                <a:pt x="146" y="2901"/>
                                <a:pt x="125" y="2886"/>
                                <a:pt x="93" y="2886"/>
                              </a:cubicBezTo>
                              <a:cubicBezTo>
                                <a:pt x="43" y="2886"/>
                                <a:pt x="43" y="2886"/>
                                <a:pt x="43" y="2886"/>
                              </a:cubicBezTo>
                              <a:cubicBezTo>
                                <a:pt x="43" y="2972"/>
                                <a:pt x="43" y="2972"/>
                                <a:pt x="43" y="2972"/>
                              </a:cubicBezTo>
                              <a:cubicBezTo>
                                <a:pt x="92" y="2972"/>
                                <a:pt x="92" y="2972"/>
                                <a:pt x="92" y="2972"/>
                              </a:cubicBezTo>
                              <a:cubicBezTo>
                                <a:pt x="124" y="2972"/>
                                <a:pt x="146" y="2955"/>
                                <a:pt x="146" y="2929"/>
                              </a:cubicBezTo>
                              <a:close/>
                              <a:moveTo>
                                <a:pt x="952" y="3036"/>
                              </a:moveTo>
                              <a:cubicBezTo>
                                <a:pt x="952" y="3062"/>
                                <a:pt x="952" y="3062"/>
                                <a:pt x="952" y="3062"/>
                              </a:cubicBezTo>
                              <a:cubicBezTo>
                                <a:pt x="973" y="3062"/>
                                <a:pt x="973" y="3062"/>
                                <a:pt x="973" y="3062"/>
                              </a:cubicBezTo>
                              <a:cubicBezTo>
                                <a:pt x="973" y="2917"/>
                                <a:pt x="973" y="2917"/>
                                <a:pt x="973" y="2917"/>
                              </a:cubicBezTo>
                              <a:cubicBezTo>
                                <a:pt x="952" y="2917"/>
                                <a:pt x="952" y="2917"/>
                                <a:pt x="952" y="2917"/>
                              </a:cubicBezTo>
                              <a:cubicBezTo>
                                <a:pt x="952" y="3000"/>
                                <a:pt x="952" y="3000"/>
                                <a:pt x="952" y="3000"/>
                              </a:cubicBezTo>
                              <a:cubicBezTo>
                                <a:pt x="952" y="3027"/>
                                <a:pt x="933" y="3045"/>
                                <a:pt x="908" y="3045"/>
                              </a:cubicBezTo>
                              <a:cubicBezTo>
                                <a:pt x="883" y="3045"/>
                                <a:pt x="868" y="3028"/>
                                <a:pt x="868" y="3001"/>
                              </a:cubicBezTo>
                              <a:cubicBezTo>
                                <a:pt x="868" y="2917"/>
                                <a:pt x="868" y="2917"/>
                                <a:pt x="868" y="2917"/>
                              </a:cubicBezTo>
                              <a:cubicBezTo>
                                <a:pt x="847" y="2917"/>
                                <a:pt x="847" y="2917"/>
                                <a:pt x="847" y="2917"/>
                              </a:cubicBezTo>
                              <a:cubicBezTo>
                                <a:pt x="847" y="3007"/>
                                <a:pt x="847" y="3007"/>
                                <a:pt x="847" y="3007"/>
                              </a:cubicBezTo>
                              <a:cubicBezTo>
                                <a:pt x="847" y="3041"/>
                                <a:pt x="867" y="3065"/>
                                <a:pt x="902" y="3065"/>
                              </a:cubicBezTo>
                              <a:cubicBezTo>
                                <a:pt x="927" y="3065"/>
                                <a:pt x="942" y="3052"/>
                                <a:pt x="952" y="3036"/>
                              </a:cubicBezTo>
                              <a:close/>
                              <a:moveTo>
                                <a:pt x="1076" y="3046"/>
                              </a:moveTo>
                              <a:cubicBezTo>
                                <a:pt x="1059" y="3046"/>
                                <a:pt x="1042" y="3040"/>
                                <a:pt x="1026" y="3028"/>
                              </a:cubicBezTo>
                              <a:cubicBezTo>
                                <a:pt x="1015" y="3043"/>
                                <a:pt x="1015" y="3043"/>
                                <a:pt x="1015" y="3043"/>
                              </a:cubicBezTo>
                              <a:cubicBezTo>
                                <a:pt x="1031" y="3056"/>
                                <a:pt x="1054" y="3064"/>
                                <a:pt x="1075" y="3064"/>
                              </a:cubicBezTo>
                              <a:cubicBezTo>
                                <a:pt x="1104" y="3064"/>
                                <a:pt x="1127" y="3048"/>
                                <a:pt x="1127" y="3021"/>
                              </a:cubicBezTo>
                              <a:cubicBezTo>
                                <a:pt x="1127" y="3020"/>
                                <a:pt x="1127" y="3020"/>
                                <a:pt x="1127" y="3020"/>
                              </a:cubicBezTo>
                              <a:cubicBezTo>
                                <a:pt x="1127" y="2994"/>
                                <a:pt x="1103" y="2986"/>
                                <a:pt x="1080" y="2979"/>
                              </a:cubicBezTo>
                              <a:cubicBezTo>
                                <a:pt x="1061" y="2973"/>
                                <a:pt x="1043" y="2968"/>
                                <a:pt x="1043" y="2954"/>
                              </a:cubicBezTo>
                              <a:cubicBezTo>
                                <a:pt x="1043" y="2954"/>
                                <a:pt x="1043" y="2954"/>
                                <a:pt x="1043" y="2954"/>
                              </a:cubicBezTo>
                              <a:cubicBezTo>
                                <a:pt x="1043" y="2941"/>
                                <a:pt x="1054" y="2933"/>
                                <a:pt x="1071" y="2933"/>
                              </a:cubicBezTo>
                              <a:cubicBezTo>
                                <a:pt x="1085" y="2933"/>
                                <a:pt x="1100" y="2938"/>
                                <a:pt x="1114" y="2947"/>
                              </a:cubicBezTo>
                              <a:cubicBezTo>
                                <a:pt x="1124" y="2930"/>
                                <a:pt x="1124" y="2930"/>
                                <a:pt x="1124" y="2930"/>
                              </a:cubicBezTo>
                              <a:cubicBezTo>
                                <a:pt x="1109" y="2920"/>
                                <a:pt x="1089" y="2914"/>
                                <a:pt x="1071" y="2914"/>
                              </a:cubicBezTo>
                              <a:cubicBezTo>
                                <a:pt x="1043" y="2914"/>
                                <a:pt x="1022" y="2931"/>
                                <a:pt x="1022" y="2956"/>
                              </a:cubicBezTo>
                              <a:cubicBezTo>
                                <a:pt x="1022" y="2956"/>
                                <a:pt x="1022" y="2956"/>
                                <a:pt x="1022" y="2956"/>
                              </a:cubicBezTo>
                              <a:cubicBezTo>
                                <a:pt x="1022" y="2983"/>
                                <a:pt x="1047" y="2991"/>
                                <a:pt x="1070" y="2997"/>
                              </a:cubicBezTo>
                              <a:cubicBezTo>
                                <a:pt x="1089" y="3003"/>
                                <a:pt x="1106" y="3008"/>
                                <a:pt x="1106" y="3023"/>
                              </a:cubicBezTo>
                              <a:cubicBezTo>
                                <a:pt x="1106" y="3023"/>
                                <a:pt x="1106" y="3023"/>
                                <a:pt x="1106" y="3023"/>
                              </a:cubicBezTo>
                              <a:cubicBezTo>
                                <a:pt x="1106" y="3037"/>
                                <a:pt x="1094" y="3046"/>
                                <a:pt x="1076" y="3046"/>
                              </a:cubicBezTo>
                              <a:close/>
                              <a:moveTo>
                                <a:pt x="1299" y="3062"/>
                              </a:moveTo>
                              <a:cubicBezTo>
                                <a:pt x="1299" y="2864"/>
                                <a:pt x="1299" y="2864"/>
                                <a:pt x="1299" y="2864"/>
                              </a:cubicBezTo>
                              <a:cubicBezTo>
                                <a:pt x="1282" y="2864"/>
                                <a:pt x="1282" y="2864"/>
                                <a:pt x="1282" y="2864"/>
                              </a:cubicBezTo>
                              <a:cubicBezTo>
                                <a:pt x="1234" y="2881"/>
                                <a:pt x="1234" y="2881"/>
                                <a:pt x="1234" y="2881"/>
                              </a:cubicBezTo>
                              <a:cubicBezTo>
                                <a:pt x="1240" y="2899"/>
                                <a:pt x="1240" y="2899"/>
                                <a:pt x="1240" y="2899"/>
                              </a:cubicBezTo>
                              <a:cubicBezTo>
                                <a:pt x="1277" y="2887"/>
                                <a:pt x="1277" y="2887"/>
                                <a:pt x="1277" y="2887"/>
                              </a:cubicBezTo>
                              <a:cubicBezTo>
                                <a:pt x="1277" y="3062"/>
                                <a:pt x="1277" y="3062"/>
                                <a:pt x="1277" y="3062"/>
                              </a:cubicBezTo>
                              <a:lnTo>
                                <a:pt x="1299" y="3062"/>
                              </a:lnTo>
                              <a:close/>
                              <a:moveTo>
                                <a:pt x="615" y="2936"/>
                              </a:moveTo>
                              <a:cubicBezTo>
                                <a:pt x="615" y="2917"/>
                                <a:pt x="615" y="2917"/>
                                <a:pt x="615" y="2917"/>
                              </a:cubicBezTo>
                              <a:cubicBezTo>
                                <a:pt x="569" y="2917"/>
                                <a:pt x="569" y="2917"/>
                                <a:pt x="569" y="2917"/>
                              </a:cubicBezTo>
                              <a:cubicBezTo>
                                <a:pt x="569" y="2873"/>
                                <a:pt x="569" y="2873"/>
                                <a:pt x="569" y="2873"/>
                              </a:cubicBezTo>
                              <a:cubicBezTo>
                                <a:pt x="548" y="2873"/>
                                <a:pt x="548" y="2873"/>
                                <a:pt x="548" y="2873"/>
                              </a:cubicBezTo>
                              <a:cubicBezTo>
                                <a:pt x="548" y="2917"/>
                                <a:pt x="548" y="2917"/>
                                <a:pt x="548" y="2917"/>
                              </a:cubicBezTo>
                              <a:cubicBezTo>
                                <a:pt x="528" y="2917"/>
                                <a:pt x="528" y="2917"/>
                                <a:pt x="528" y="2917"/>
                              </a:cubicBezTo>
                              <a:cubicBezTo>
                                <a:pt x="528" y="2936"/>
                                <a:pt x="528" y="2936"/>
                                <a:pt x="528" y="2936"/>
                              </a:cubicBezTo>
                              <a:cubicBezTo>
                                <a:pt x="548" y="2936"/>
                                <a:pt x="548" y="2936"/>
                                <a:pt x="548" y="2936"/>
                              </a:cubicBezTo>
                              <a:cubicBezTo>
                                <a:pt x="548" y="3023"/>
                                <a:pt x="548" y="3023"/>
                                <a:pt x="548" y="3023"/>
                              </a:cubicBezTo>
                              <a:cubicBezTo>
                                <a:pt x="548" y="3053"/>
                                <a:pt x="565" y="3064"/>
                                <a:pt x="589" y="3064"/>
                              </a:cubicBezTo>
                              <a:cubicBezTo>
                                <a:pt x="599" y="3064"/>
                                <a:pt x="607" y="3062"/>
                                <a:pt x="615" y="3058"/>
                              </a:cubicBezTo>
                              <a:cubicBezTo>
                                <a:pt x="615" y="3040"/>
                                <a:pt x="615" y="3040"/>
                                <a:pt x="615" y="3040"/>
                              </a:cubicBezTo>
                              <a:cubicBezTo>
                                <a:pt x="607" y="3043"/>
                                <a:pt x="601" y="3045"/>
                                <a:pt x="594" y="3045"/>
                              </a:cubicBezTo>
                              <a:cubicBezTo>
                                <a:pt x="579" y="3045"/>
                                <a:pt x="569" y="3038"/>
                                <a:pt x="569" y="3020"/>
                              </a:cubicBezTo>
                              <a:cubicBezTo>
                                <a:pt x="569" y="2936"/>
                                <a:pt x="569" y="2936"/>
                                <a:pt x="569" y="2936"/>
                              </a:cubicBezTo>
                              <a:lnTo>
                                <a:pt x="615" y="2936"/>
                              </a:lnTo>
                              <a:close/>
                              <a:moveTo>
                                <a:pt x="444" y="3046"/>
                              </a:moveTo>
                              <a:cubicBezTo>
                                <a:pt x="426" y="3046"/>
                                <a:pt x="409" y="3040"/>
                                <a:pt x="393" y="3028"/>
                              </a:cubicBezTo>
                              <a:cubicBezTo>
                                <a:pt x="383" y="3043"/>
                                <a:pt x="383" y="3043"/>
                                <a:pt x="383" y="3043"/>
                              </a:cubicBezTo>
                              <a:cubicBezTo>
                                <a:pt x="399" y="3056"/>
                                <a:pt x="422" y="3064"/>
                                <a:pt x="442" y="3064"/>
                              </a:cubicBezTo>
                              <a:cubicBezTo>
                                <a:pt x="471" y="3064"/>
                                <a:pt x="494" y="3048"/>
                                <a:pt x="494" y="3021"/>
                              </a:cubicBezTo>
                              <a:cubicBezTo>
                                <a:pt x="494" y="3020"/>
                                <a:pt x="494" y="3020"/>
                                <a:pt x="494" y="3020"/>
                              </a:cubicBezTo>
                              <a:cubicBezTo>
                                <a:pt x="494" y="2994"/>
                                <a:pt x="470" y="2986"/>
                                <a:pt x="447" y="2979"/>
                              </a:cubicBezTo>
                              <a:cubicBezTo>
                                <a:pt x="428" y="2973"/>
                                <a:pt x="410" y="2968"/>
                                <a:pt x="410" y="2954"/>
                              </a:cubicBezTo>
                              <a:cubicBezTo>
                                <a:pt x="410" y="2954"/>
                                <a:pt x="410" y="2954"/>
                                <a:pt x="410" y="2954"/>
                              </a:cubicBezTo>
                              <a:cubicBezTo>
                                <a:pt x="410" y="2941"/>
                                <a:pt x="421" y="2933"/>
                                <a:pt x="438" y="2933"/>
                              </a:cubicBezTo>
                              <a:cubicBezTo>
                                <a:pt x="452" y="2933"/>
                                <a:pt x="468" y="2938"/>
                                <a:pt x="481" y="2947"/>
                              </a:cubicBezTo>
                              <a:cubicBezTo>
                                <a:pt x="491" y="2930"/>
                                <a:pt x="491" y="2930"/>
                                <a:pt x="491" y="2930"/>
                              </a:cubicBezTo>
                              <a:cubicBezTo>
                                <a:pt x="476" y="2920"/>
                                <a:pt x="456" y="2914"/>
                                <a:pt x="439" y="2914"/>
                              </a:cubicBezTo>
                              <a:cubicBezTo>
                                <a:pt x="410" y="2914"/>
                                <a:pt x="390" y="2931"/>
                                <a:pt x="390" y="2956"/>
                              </a:cubicBezTo>
                              <a:cubicBezTo>
                                <a:pt x="390" y="2956"/>
                                <a:pt x="390" y="2956"/>
                                <a:pt x="390" y="2956"/>
                              </a:cubicBezTo>
                              <a:cubicBezTo>
                                <a:pt x="390" y="2983"/>
                                <a:pt x="415" y="2991"/>
                                <a:pt x="437" y="2997"/>
                              </a:cubicBezTo>
                              <a:cubicBezTo>
                                <a:pt x="456" y="3003"/>
                                <a:pt x="474" y="3008"/>
                                <a:pt x="474" y="3023"/>
                              </a:cubicBezTo>
                              <a:cubicBezTo>
                                <a:pt x="474" y="3023"/>
                                <a:pt x="474" y="3023"/>
                                <a:pt x="474" y="3023"/>
                              </a:cubicBezTo>
                              <a:cubicBezTo>
                                <a:pt x="474" y="3037"/>
                                <a:pt x="461" y="3046"/>
                                <a:pt x="444" y="3046"/>
                              </a:cubicBezTo>
                              <a:close/>
                              <a:moveTo>
                                <a:pt x="275" y="3065"/>
                              </a:moveTo>
                              <a:cubicBezTo>
                                <a:pt x="232" y="3065"/>
                                <a:pt x="200" y="3031"/>
                                <a:pt x="200" y="2990"/>
                              </a:cubicBezTo>
                              <a:cubicBezTo>
                                <a:pt x="200" y="2989"/>
                                <a:pt x="200" y="2989"/>
                                <a:pt x="200" y="2989"/>
                              </a:cubicBezTo>
                              <a:cubicBezTo>
                                <a:pt x="200" y="2948"/>
                                <a:pt x="232" y="2914"/>
                                <a:pt x="276" y="2914"/>
                              </a:cubicBezTo>
                              <a:cubicBezTo>
                                <a:pt x="319" y="2914"/>
                                <a:pt x="351" y="2948"/>
                                <a:pt x="351" y="2989"/>
                              </a:cubicBezTo>
                              <a:cubicBezTo>
                                <a:pt x="351" y="2989"/>
                                <a:pt x="351" y="2989"/>
                                <a:pt x="351" y="2989"/>
                              </a:cubicBezTo>
                              <a:cubicBezTo>
                                <a:pt x="351" y="3030"/>
                                <a:pt x="319" y="3065"/>
                                <a:pt x="275" y="3065"/>
                              </a:cubicBezTo>
                              <a:close/>
                              <a:moveTo>
                                <a:pt x="329" y="2989"/>
                              </a:moveTo>
                              <a:cubicBezTo>
                                <a:pt x="329" y="2958"/>
                                <a:pt x="306" y="2933"/>
                                <a:pt x="275" y="2933"/>
                              </a:cubicBezTo>
                              <a:cubicBezTo>
                                <a:pt x="244" y="2933"/>
                                <a:pt x="222" y="2958"/>
                                <a:pt x="222" y="2989"/>
                              </a:cubicBezTo>
                              <a:cubicBezTo>
                                <a:pt x="222" y="2989"/>
                                <a:pt x="222" y="2989"/>
                                <a:pt x="222" y="2989"/>
                              </a:cubicBezTo>
                              <a:cubicBezTo>
                                <a:pt x="222" y="3020"/>
                                <a:pt x="245" y="3046"/>
                                <a:pt x="276" y="3046"/>
                              </a:cubicBezTo>
                              <a:cubicBezTo>
                                <a:pt x="307" y="3046"/>
                                <a:pt x="329" y="3020"/>
                                <a:pt x="329" y="2990"/>
                              </a:cubicBezTo>
                              <a:lnTo>
                                <a:pt x="329" y="2989"/>
                              </a:lnTo>
                              <a:close/>
                              <a:moveTo>
                                <a:pt x="500" y="3421"/>
                              </a:moveTo>
                              <a:cubicBezTo>
                                <a:pt x="457" y="3421"/>
                                <a:pt x="457" y="3421"/>
                                <a:pt x="457" y="3421"/>
                              </a:cubicBezTo>
                              <a:cubicBezTo>
                                <a:pt x="457" y="3572"/>
                                <a:pt x="457" y="3572"/>
                                <a:pt x="457" y="3572"/>
                              </a:cubicBezTo>
                              <a:cubicBezTo>
                                <a:pt x="500" y="3572"/>
                                <a:pt x="500" y="3572"/>
                                <a:pt x="500" y="3572"/>
                              </a:cubicBezTo>
                              <a:lnTo>
                                <a:pt x="500" y="3421"/>
                              </a:lnTo>
                              <a:close/>
                              <a:moveTo>
                                <a:pt x="698" y="3574"/>
                              </a:moveTo>
                              <a:cubicBezTo>
                                <a:pt x="663" y="3574"/>
                                <a:pt x="630" y="3547"/>
                                <a:pt x="630" y="3497"/>
                              </a:cubicBezTo>
                              <a:cubicBezTo>
                                <a:pt x="630" y="3496"/>
                                <a:pt x="630" y="3496"/>
                                <a:pt x="630" y="3496"/>
                              </a:cubicBezTo>
                              <a:cubicBezTo>
                                <a:pt x="630" y="3446"/>
                                <a:pt x="663" y="3419"/>
                                <a:pt x="698" y="3419"/>
                              </a:cubicBezTo>
                              <a:cubicBezTo>
                                <a:pt x="721" y="3419"/>
                                <a:pt x="735" y="3429"/>
                                <a:pt x="745" y="3441"/>
                              </a:cubicBezTo>
                              <a:cubicBezTo>
                                <a:pt x="745" y="3367"/>
                                <a:pt x="745" y="3367"/>
                                <a:pt x="745" y="3367"/>
                              </a:cubicBezTo>
                              <a:cubicBezTo>
                                <a:pt x="788" y="3367"/>
                                <a:pt x="788" y="3367"/>
                                <a:pt x="788" y="3367"/>
                              </a:cubicBezTo>
                              <a:cubicBezTo>
                                <a:pt x="788" y="3572"/>
                                <a:pt x="788" y="3572"/>
                                <a:pt x="788" y="3572"/>
                              </a:cubicBezTo>
                              <a:cubicBezTo>
                                <a:pt x="745" y="3572"/>
                                <a:pt x="745" y="3572"/>
                                <a:pt x="745" y="3572"/>
                              </a:cubicBezTo>
                              <a:cubicBezTo>
                                <a:pt x="745" y="3550"/>
                                <a:pt x="745" y="3550"/>
                                <a:pt x="745" y="3550"/>
                              </a:cubicBezTo>
                              <a:cubicBezTo>
                                <a:pt x="735" y="3564"/>
                                <a:pt x="721" y="3574"/>
                                <a:pt x="698" y="3574"/>
                              </a:cubicBezTo>
                              <a:close/>
                              <a:moveTo>
                                <a:pt x="709" y="3538"/>
                              </a:moveTo>
                              <a:cubicBezTo>
                                <a:pt x="729" y="3538"/>
                                <a:pt x="746" y="3522"/>
                                <a:pt x="746" y="3497"/>
                              </a:cubicBezTo>
                              <a:cubicBezTo>
                                <a:pt x="746" y="3496"/>
                                <a:pt x="746" y="3496"/>
                                <a:pt x="746" y="3496"/>
                              </a:cubicBezTo>
                              <a:cubicBezTo>
                                <a:pt x="746" y="3471"/>
                                <a:pt x="729" y="3455"/>
                                <a:pt x="709" y="3455"/>
                              </a:cubicBezTo>
                              <a:cubicBezTo>
                                <a:pt x="689" y="3455"/>
                                <a:pt x="673" y="3471"/>
                                <a:pt x="673" y="3496"/>
                              </a:cubicBezTo>
                              <a:cubicBezTo>
                                <a:pt x="673" y="3497"/>
                                <a:pt x="673" y="3497"/>
                                <a:pt x="673" y="3497"/>
                              </a:cubicBezTo>
                              <a:cubicBezTo>
                                <a:pt x="673" y="3522"/>
                                <a:pt x="689" y="3538"/>
                                <a:pt x="709" y="3538"/>
                              </a:cubicBezTo>
                              <a:close/>
                              <a:moveTo>
                                <a:pt x="981" y="3575"/>
                              </a:moveTo>
                              <a:cubicBezTo>
                                <a:pt x="936" y="3575"/>
                                <a:pt x="902" y="3543"/>
                                <a:pt x="902" y="3497"/>
                              </a:cubicBezTo>
                              <a:cubicBezTo>
                                <a:pt x="902" y="3497"/>
                                <a:pt x="902" y="3497"/>
                                <a:pt x="902" y="3497"/>
                              </a:cubicBezTo>
                              <a:cubicBezTo>
                                <a:pt x="902" y="3454"/>
                                <a:pt x="933" y="3419"/>
                                <a:pt x="977" y="3419"/>
                              </a:cubicBezTo>
                              <a:cubicBezTo>
                                <a:pt x="1027" y="3419"/>
                                <a:pt x="1050" y="3458"/>
                                <a:pt x="1050" y="3500"/>
                              </a:cubicBezTo>
                              <a:cubicBezTo>
                                <a:pt x="1050" y="3503"/>
                                <a:pt x="1050" y="3507"/>
                                <a:pt x="1049" y="3511"/>
                              </a:cubicBezTo>
                              <a:cubicBezTo>
                                <a:pt x="945" y="3511"/>
                                <a:pt x="945" y="3511"/>
                                <a:pt x="945" y="3511"/>
                              </a:cubicBezTo>
                              <a:cubicBezTo>
                                <a:pt x="949" y="3531"/>
                                <a:pt x="962" y="3541"/>
                                <a:pt x="981" y="3541"/>
                              </a:cubicBezTo>
                              <a:cubicBezTo>
                                <a:pt x="996" y="3541"/>
                                <a:pt x="1006" y="3536"/>
                                <a:pt x="1018" y="3525"/>
                              </a:cubicBezTo>
                              <a:cubicBezTo>
                                <a:pt x="1042" y="3547"/>
                                <a:pt x="1042" y="3547"/>
                                <a:pt x="1042" y="3547"/>
                              </a:cubicBezTo>
                              <a:cubicBezTo>
                                <a:pt x="1028" y="3564"/>
                                <a:pt x="1008" y="3575"/>
                                <a:pt x="981" y="3575"/>
                              </a:cubicBezTo>
                              <a:close/>
                              <a:moveTo>
                                <a:pt x="944" y="3485"/>
                              </a:moveTo>
                              <a:cubicBezTo>
                                <a:pt x="1008" y="3485"/>
                                <a:pt x="1008" y="3485"/>
                                <a:pt x="1008" y="3485"/>
                              </a:cubicBezTo>
                              <a:cubicBezTo>
                                <a:pt x="1006" y="3466"/>
                                <a:pt x="995" y="3453"/>
                                <a:pt x="977" y="3453"/>
                              </a:cubicBezTo>
                              <a:cubicBezTo>
                                <a:pt x="959" y="3453"/>
                                <a:pt x="948" y="3465"/>
                                <a:pt x="944" y="3485"/>
                              </a:cubicBezTo>
                              <a:close/>
                              <a:moveTo>
                                <a:pt x="592" y="3367"/>
                              </a:moveTo>
                              <a:cubicBezTo>
                                <a:pt x="547" y="3367"/>
                                <a:pt x="547" y="3367"/>
                                <a:pt x="547" y="3367"/>
                              </a:cubicBezTo>
                              <a:cubicBezTo>
                                <a:pt x="547" y="3405"/>
                                <a:pt x="547" y="3405"/>
                                <a:pt x="547" y="3405"/>
                              </a:cubicBezTo>
                              <a:cubicBezTo>
                                <a:pt x="592" y="3405"/>
                                <a:pt x="592" y="3405"/>
                                <a:pt x="592" y="3405"/>
                              </a:cubicBezTo>
                              <a:lnTo>
                                <a:pt x="592" y="3367"/>
                              </a:lnTo>
                              <a:close/>
                              <a:moveTo>
                                <a:pt x="501" y="3367"/>
                              </a:moveTo>
                              <a:cubicBezTo>
                                <a:pt x="456" y="3367"/>
                                <a:pt x="456" y="3367"/>
                                <a:pt x="456" y="3367"/>
                              </a:cubicBezTo>
                              <a:cubicBezTo>
                                <a:pt x="456" y="3405"/>
                                <a:pt x="456" y="3405"/>
                                <a:pt x="456" y="3405"/>
                              </a:cubicBezTo>
                              <a:cubicBezTo>
                                <a:pt x="501" y="3405"/>
                                <a:pt x="501" y="3405"/>
                                <a:pt x="501" y="3405"/>
                              </a:cubicBezTo>
                              <a:lnTo>
                                <a:pt x="501" y="3367"/>
                              </a:lnTo>
                              <a:close/>
                              <a:moveTo>
                                <a:pt x="591" y="3569"/>
                              </a:moveTo>
                              <a:cubicBezTo>
                                <a:pt x="591" y="3421"/>
                                <a:pt x="591" y="3421"/>
                                <a:pt x="591" y="3421"/>
                              </a:cubicBezTo>
                              <a:cubicBezTo>
                                <a:pt x="548" y="3421"/>
                                <a:pt x="548" y="3421"/>
                                <a:pt x="548" y="3421"/>
                              </a:cubicBezTo>
                              <a:cubicBezTo>
                                <a:pt x="548" y="3566"/>
                                <a:pt x="548" y="3566"/>
                                <a:pt x="548" y="3566"/>
                              </a:cubicBezTo>
                              <a:cubicBezTo>
                                <a:pt x="548" y="3578"/>
                                <a:pt x="542" y="3583"/>
                                <a:pt x="533" y="3583"/>
                              </a:cubicBezTo>
                              <a:cubicBezTo>
                                <a:pt x="524" y="3582"/>
                                <a:pt x="524" y="3582"/>
                                <a:pt x="524" y="3582"/>
                              </a:cubicBezTo>
                              <a:cubicBezTo>
                                <a:pt x="524" y="3616"/>
                                <a:pt x="524" y="3616"/>
                                <a:pt x="524" y="3616"/>
                              </a:cubicBezTo>
                              <a:cubicBezTo>
                                <a:pt x="530" y="3617"/>
                                <a:pt x="535" y="3617"/>
                                <a:pt x="542" y="3617"/>
                              </a:cubicBezTo>
                              <a:cubicBezTo>
                                <a:pt x="574" y="3617"/>
                                <a:pt x="591" y="3602"/>
                                <a:pt x="591" y="3569"/>
                              </a:cubicBezTo>
                              <a:close/>
                              <a:moveTo>
                                <a:pt x="163" y="3572"/>
                              </a:moveTo>
                              <a:cubicBezTo>
                                <a:pt x="145" y="3528"/>
                                <a:pt x="145" y="3528"/>
                                <a:pt x="145" y="3528"/>
                              </a:cubicBezTo>
                              <a:cubicBezTo>
                                <a:pt x="62" y="3528"/>
                                <a:pt x="62" y="3528"/>
                                <a:pt x="62" y="3528"/>
                              </a:cubicBezTo>
                              <a:cubicBezTo>
                                <a:pt x="44" y="3572"/>
                                <a:pt x="44" y="3572"/>
                                <a:pt x="44" y="3572"/>
                              </a:cubicBezTo>
                              <a:cubicBezTo>
                                <a:pt x="0" y="3572"/>
                                <a:pt x="0" y="3572"/>
                                <a:pt x="0" y="3572"/>
                              </a:cubicBezTo>
                              <a:cubicBezTo>
                                <a:pt x="84" y="3374"/>
                                <a:pt x="84" y="3374"/>
                                <a:pt x="84" y="3374"/>
                              </a:cubicBezTo>
                              <a:cubicBezTo>
                                <a:pt x="124" y="3374"/>
                                <a:pt x="124" y="3374"/>
                                <a:pt x="124" y="3374"/>
                              </a:cubicBezTo>
                              <a:cubicBezTo>
                                <a:pt x="208" y="3572"/>
                                <a:pt x="208" y="3572"/>
                                <a:pt x="208" y="3572"/>
                              </a:cubicBezTo>
                              <a:lnTo>
                                <a:pt x="163" y="3572"/>
                              </a:lnTo>
                              <a:close/>
                              <a:moveTo>
                                <a:pt x="130" y="3489"/>
                              </a:moveTo>
                              <a:cubicBezTo>
                                <a:pt x="104" y="3426"/>
                                <a:pt x="104" y="3426"/>
                                <a:pt x="104" y="3426"/>
                              </a:cubicBezTo>
                              <a:cubicBezTo>
                                <a:pt x="77" y="3489"/>
                                <a:pt x="77" y="3489"/>
                                <a:pt x="77" y="3489"/>
                              </a:cubicBezTo>
                              <a:lnTo>
                                <a:pt x="130" y="3489"/>
                              </a:lnTo>
                              <a:close/>
                              <a:moveTo>
                                <a:pt x="339" y="3529"/>
                              </a:moveTo>
                              <a:cubicBezTo>
                                <a:pt x="339" y="3564"/>
                                <a:pt x="356" y="3574"/>
                                <a:pt x="382" y="3574"/>
                              </a:cubicBezTo>
                              <a:cubicBezTo>
                                <a:pt x="397" y="3574"/>
                                <a:pt x="407" y="3571"/>
                                <a:pt x="416" y="3565"/>
                              </a:cubicBezTo>
                              <a:cubicBezTo>
                                <a:pt x="416" y="3531"/>
                                <a:pt x="416" y="3531"/>
                                <a:pt x="416" y="3531"/>
                              </a:cubicBezTo>
                              <a:cubicBezTo>
                                <a:pt x="410" y="3535"/>
                                <a:pt x="403" y="3537"/>
                                <a:pt x="395" y="3537"/>
                              </a:cubicBezTo>
                              <a:cubicBezTo>
                                <a:pt x="385" y="3537"/>
                                <a:pt x="381" y="3532"/>
                                <a:pt x="381" y="3522"/>
                              </a:cubicBezTo>
                              <a:cubicBezTo>
                                <a:pt x="381" y="3458"/>
                                <a:pt x="381" y="3458"/>
                                <a:pt x="381" y="3458"/>
                              </a:cubicBezTo>
                              <a:cubicBezTo>
                                <a:pt x="416" y="3458"/>
                                <a:pt x="416" y="3458"/>
                                <a:pt x="416" y="3458"/>
                              </a:cubicBezTo>
                              <a:cubicBezTo>
                                <a:pt x="416" y="3421"/>
                                <a:pt x="416" y="3421"/>
                                <a:pt x="416" y="3421"/>
                              </a:cubicBezTo>
                              <a:cubicBezTo>
                                <a:pt x="381" y="3421"/>
                                <a:pt x="381" y="3421"/>
                                <a:pt x="381" y="3421"/>
                              </a:cubicBezTo>
                              <a:cubicBezTo>
                                <a:pt x="381" y="3383"/>
                                <a:pt x="381" y="3383"/>
                                <a:pt x="381" y="3383"/>
                              </a:cubicBezTo>
                              <a:cubicBezTo>
                                <a:pt x="339" y="3383"/>
                                <a:pt x="339" y="3383"/>
                                <a:pt x="339" y="3383"/>
                              </a:cubicBezTo>
                              <a:cubicBezTo>
                                <a:pt x="339" y="3421"/>
                                <a:pt x="339" y="3421"/>
                                <a:pt x="339" y="3421"/>
                              </a:cubicBezTo>
                              <a:cubicBezTo>
                                <a:pt x="321" y="3421"/>
                                <a:pt x="321" y="3421"/>
                                <a:pt x="321" y="3421"/>
                              </a:cubicBezTo>
                              <a:cubicBezTo>
                                <a:pt x="321" y="3458"/>
                                <a:pt x="321" y="3458"/>
                                <a:pt x="321" y="3458"/>
                              </a:cubicBezTo>
                              <a:cubicBezTo>
                                <a:pt x="339" y="3458"/>
                                <a:pt x="339" y="3458"/>
                                <a:pt x="339" y="3458"/>
                              </a:cubicBezTo>
                              <a:lnTo>
                                <a:pt x="339" y="3529"/>
                              </a:lnTo>
                              <a:close/>
                              <a:moveTo>
                                <a:pt x="1879" y="3421"/>
                              </a:moveTo>
                              <a:cubicBezTo>
                                <a:pt x="1879" y="3572"/>
                                <a:pt x="1879" y="3572"/>
                                <a:pt x="1879" y="3572"/>
                              </a:cubicBezTo>
                              <a:cubicBezTo>
                                <a:pt x="1922" y="3572"/>
                                <a:pt x="1922" y="3572"/>
                                <a:pt x="1922" y="3572"/>
                              </a:cubicBezTo>
                              <a:cubicBezTo>
                                <a:pt x="1922" y="3516"/>
                                <a:pt x="1922" y="3516"/>
                                <a:pt x="1922" y="3516"/>
                              </a:cubicBezTo>
                              <a:cubicBezTo>
                                <a:pt x="1922" y="3480"/>
                                <a:pt x="1939" y="3463"/>
                                <a:pt x="1967" y="3463"/>
                              </a:cubicBezTo>
                              <a:cubicBezTo>
                                <a:pt x="1970" y="3463"/>
                                <a:pt x="1970" y="3463"/>
                                <a:pt x="1970" y="3463"/>
                              </a:cubicBezTo>
                              <a:cubicBezTo>
                                <a:pt x="1970" y="3419"/>
                                <a:pt x="1970" y="3419"/>
                                <a:pt x="1970" y="3419"/>
                              </a:cubicBezTo>
                              <a:cubicBezTo>
                                <a:pt x="1944" y="3417"/>
                                <a:pt x="1930" y="3431"/>
                                <a:pt x="1922" y="3452"/>
                              </a:cubicBezTo>
                              <a:cubicBezTo>
                                <a:pt x="1922" y="3421"/>
                                <a:pt x="1922" y="3421"/>
                                <a:pt x="1922" y="3421"/>
                              </a:cubicBezTo>
                              <a:lnTo>
                                <a:pt x="1879" y="3421"/>
                              </a:lnTo>
                              <a:close/>
                              <a:moveTo>
                                <a:pt x="2174" y="3572"/>
                              </a:moveTo>
                              <a:cubicBezTo>
                                <a:pt x="2217" y="3572"/>
                                <a:pt x="2217" y="3572"/>
                                <a:pt x="2217" y="3572"/>
                              </a:cubicBezTo>
                              <a:cubicBezTo>
                                <a:pt x="2217" y="3367"/>
                                <a:pt x="2217" y="3367"/>
                                <a:pt x="2217" y="3367"/>
                              </a:cubicBezTo>
                              <a:cubicBezTo>
                                <a:pt x="2174" y="3367"/>
                                <a:pt x="2174" y="3367"/>
                                <a:pt x="2174" y="3367"/>
                              </a:cubicBezTo>
                              <a:lnTo>
                                <a:pt x="2174" y="3572"/>
                              </a:lnTo>
                              <a:close/>
                              <a:moveTo>
                                <a:pt x="2041" y="3574"/>
                              </a:moveTo>
                              <a:cubicBezTo>
                                <a:pt x="2013" y="3574"/>
                                <a:pt x="1990" y="3558"/>
                                <a:pt x="1990" y="3528"/>
                              </a:cubicBezTo>
                              <a:cubicBezTo>
                                <a:pt x="1990" y="3528"/>
                                <a:pt x="1990" y="3528"/>
                                <a:pt x="1990" y="3528"/>
                              </a:cubicBezTo>
                              <a:cubicBezTo>
                                <a:pt x="1990" y="3495"/>
                                <a:pt x="2015" y="3480"/>
                                <a:pt x="2050" y="3480"/>
                              </a:cubicBezTo>
                              <a:cubicBezTo>
                                <a:pt x="2065" y="3480"/>
                                <a:pt x="2076" y="3482"/>
                                <a:pt x="2087" y="3486"/>
                              </a:cubicBezTo>
                              <a:cubicBezTo>
                                <a:pt x="2087" y="3484"/>
                                <a:pt x="2087" y="3484"/>
                                <a:pt x="2087" y="3484"/>
                              </a:cubicBezTo>
                              <a:cubicBezTo>
                                <a:pt x="2087" y="3466"/>
                                <a:pt x="2076" y="3456"/>
                                <a:pt x="2055" y="3456"/>
                              </a:cubicBezTo>
                              <a:cubicBezTo>
                                <a:pt x="2039" y="3456"/>
                                <a:pt x="2027" y="3459"/>
                                <a:pt x="2013" y="3464"/>
                              </a:cubicBezTo>
                              <a:cubicBezTo>
                                <a:pt x="2003" y="3432"/>
                                <a:pt x="2003" y="3432"/>
                                <a:pt x="2003" y="3432"/>
                              </a:cubicBezTo>
                              <a:cubicBezTo>
                                <a:pt x="2019" y="3424"/>
                                <a:pt x="2035" y="3420"/>
                                <a:pt x="2061" y="3420"/>
                              </a:cubicBezTo>
                              <a:cubicBezTo>
                                <a:pt x="2084" y="3420"/>
                                <a:pt x="2101" y="3426"/>
                                <a:pt x="2112" y="3437"/>
                              </a:cubicBezTo>
                              <a:cubicBezTo>
                                <a:pt x="2123" y="3448"/>
                                <a:pt x="2128" y="3464"/>
                                <a:pt x="2128" y="3484"/>
                              </a:cubicBezTo>
                              <a:cubicBezTo>
                                <a:pt x="2128" y="3572"/>
                                <a:pt x="2128" y="3572"/>
                                <a:pt x="2128" y="3572"/>
                              </a:cubicBezTo>
                              <a:cubicBezTo>
                                <a:pt x="2087" y="3572"/>
                                <a:pt x="2087" y="3572"/>
                                <a:pt x="2087" y="3572"/>
                              </a:cubicBezTo>
                              <a:cubicBezTo>
                                <a:pt x="2087" y="3555"/>
                                <a:pt x="2087" y="3555"/>
                                <a:pt x="2087" y="3555"/>
                              </a:cubicBezTo>
                              <a:cubicBezTo>
                                <a:pt x="2076" y="3567"/>
                                <a:pt x="2062" y="3574"/>
                                <a:pt x="2041" y="3574"/>
                              </a:cubicBezTo>
                              <a:close/>
                              <a:moveTo>
                                <a:pt x="2054" y="3545"/>
                              </a:moveTo>
                              <a:cubicBezTo>
                                <a:pt x="2074" y="3545"/>
                                <a:pt x="2088" y="3534"/>
                                <a:pt x="2088" y="3519"/>
                              </a:cubicBezTo>
                              <a:cubicBezTo>
                                <a:pt x="2088" y="3511"/>
                                <a:pt x="2088" y="3511"/>
                                <a:pt x="2088" y="3511"/>
                              </a:cubicBezTo>
                              <a:cubicBezTo>
                                <a:pt x="2080" y="3508"/>
                                <a:pt x="2071" y="3505"/>
                                <a:pt x="2060" y="3505"/>
                              </a:cubicBezTo>
                              <a:cubicBezTo>
                                <a:pt x="2042" y="3505"/>
                                <a:pt x="2031" y="3513"/>
                                <a:pt x="2031" y="3526"/>
                              </a:cubicBezTo>
                              <a:cubicBezTo>
                                <a:pt x="2031" y="3527"/>
                                <a:pt x="2031" y="3527"/>
                                <a:pt x="2031" y="3527"/>
                              </a:cubicBezTo>
                              <a:cubicBezTo>
                                <a:pt x="2031" y="3538"/>
                                <a:pt x="2041" y="3545"/>
                                <a:pt x="2054" y="3545"/>
                              </a:cubicBezTo>
                              <a:close/>
                              <a:moveTo>
                                <a:pt x="1841" y="3500"/>
                              </a:moveTo>
                              <a:cubicBezTo>
                                <a:pt x="1841" y="3503"/>
                                <a:pt x="1840" y="3507"/>
                                <a:pt x="1840" y="3511"/>
                              </a:cubicBezTo>
                              <a:cubicBezTo>
                                <a:pt x="1736" y="3511"/>
                                <a:pt x="1736" y="3511"/>
                                <a:pt x="1736" y="3511"/>
                              </a:cubicBezTo>
                              <a:cubicBezTo>
                                <a:pt x="1740" y="3531"/>
                                <a:pt x="1753" y="3541"/>
                                <a:pt x="1772" y="3541"/>
                              </a:cubicBezTo>
                              <a:cubicBezTo>
                                <a:pt x="1787" y="3541"/>
                                <a:pt x="1797" y="3536"/>
                                <a:pt x="1809" y="3525"/>
                              </a:cubicBezTo>
                              <a:cubicBezTo>
                                <a:pt x="1833" y="3547"/>
                                <a:pt x="1833" y="3547"/>
                                <a:pt x="1833" y="3547"/>
                              </a:cubicBezTo>
                              <a:cubicBezTo>
                                <a:pt x="1819" y="3564"/>
                                <a:pt x="1799" y="3575"/>
                                <a:pt x="1772" y="3575"/>
                              </a:cubicBezTo>
                              <a:cubicBezTo>
                                <a:pt x="1727" y="3575"/>
                                <a:pt x="1693" y="3543"/>
                                <a:pt x="1693" y="3497"/>
                              </a:cubicBezTo>
                              <a:cubicBezTo>
                                <a:pt x="1693" y="3497"/>
                                <a:pt x="1693" y="3497"/>
                                <a:pt x="1693" y="3497"/>
                              </a:cubicBezTo>
                              <a:cubicBezTo>
                                <a:pt x="1693" y="3454"/>
                                <a:pt x="1724" y="3419"/>
                                <a:pt x="1768" y="3419"/>
                              </a:cubicBezTo>
                              <a:cubicBezTo>
                                <a:pt x="1818" y="3419"/>
                                <a:pt x="1841" y="3458"/>
                                <a:pt x="1841" y="3500"/>
                              </a:cubicBezTo>
                              <a:close/>
                              <a:moveTo>
                                <a:pt x="1799" y="3485"/>
                              </a:moveTo>
                              <a:cubicBezTo>
                                <a:pt x="1797" y="3466"/>
                                <a:pt x="1786" y="3453"/>
                                <a:pt x="1768" y="3453"/>
                              </a:cubicBezTo>
                              <a:cubicBezTo>
                                <a:pt x="1750" y="3453"/>
                                <a:pt x="1738" y="3465"/>
                                <a:pt x="1735" y="3485"/>
                              </a:cubicBezTo>
                              <a:lnTo>
                                <a:pt x="1799" y="3485"/>
                              </a:lnTo>
                              <a:close/>
                              <a:moveTo>
                                <a:pt x="1676" y="3421"/>
                              </a:moveTo>
                              <a:cubicBezTo>
                                <a:pt x="1632" y="3421"/>
                                <a:pt x="1632" y="3421"/>
                                <a:pt x="1632" y="3421"/>
                              </a:cubicBezTo>
                              <a:cubicBezTo>
                                <a:pt x="1598" y="3522"/>
                                <a:pt x="1598" y="3522"/>
                                <a:pt x="1598" y="3522"/>
                              </a:cubicBezTo>
                              <a:cubicBezTo>
                                <a:pt x="1564" y="3421"/>
                                <a:pt x="1564" y="3421"/>
                                <a:pt x="1564" y="3421"/>
                              </a:cubicBezTo>
                              <a:cubicBezTo>
                                <a:pt x="1519" y="3421"/>
                                <a:pt x="1519" y="3421"/>
                                <a:pt x="1519" y="3421"/>
                              </a:cubicBezTo>
                              <a:cubicBezTo>
                                <a:pt x="1578" y="3573"/>
                                <a:pt x="1578" y="3573"/>
                                <a:pt x="1578" y="3573"/>
                              </a:cubicBezTo>
                              <a:cubicBezTo>
                                <a:pt x="1617" y="3573"/>
                                <a:pt x="1617" y="3573"/>
                                <a:pt x="1617" y="3573"/>
                              </a:cubicBezTo>
                              <a:lnTo>
                                <a:pt x="1676" y="3421"/>
                              </a:lnTo>
                              <a:close/>
                              <a:moveTo>
                                <a:pt x="1502" y="3496"/>
                              </a:moveTo>
                              <a:cubicBezTo>
                                <a:pt x="1502" y="3497"/>
                                <a:pt x="1502" y="3497"/>
                                <a:pt x="1502" y="3497"/>
                              </a:cubicBezTo>
                              <a:cubicBezTo>
                                <a:pt x="1502" y="3540"/>
                                <a:pt x="1467" y="3575"/>
                                <a:pt x="1420" y="3575"/>
                              </a:cubicBezTo>
                              <a:cubicBezTo>
                                <a:pt x="1374" y="3575"/>
                                <a:pt x="1339" y="3540"/>
                                <a:pt x="1339" y="3497"/>
                              </a:cubicBezTo>
                              <a:cubicBezTo>
                                <a:pt x="1339" y="3497"/>
                                <a:pt x="1339" y="3497"/>
                                <a:pt x="1339" y="3497"/>
                              </a:cubicBezTo>
                              <a:cubicBezTo>
                                <a:pt x="1339" y="3454"/>
                                <a:pt x="1374" y="3419"/>
                                <a:pt x="1421" y="3419"/>
                              </a:cubicBezTo>
                              <a:cubicBezTo>
                                <a:pt x="1467" y="3419"/>
                                <a:pt x="1502" y="3453"/>
                                <a:pt x="1502" y="3496"/>
                              </a:cubicBezTo>
                              <a:close/>
                              <a:moveTo>
                                <a:pt x="1460" y="3497"/>
                              </a:moveTo>
                              <a:cubicBezTo>
                                <a:pt x="1460" y="3475"/>
                                <a:pt x="1444" y="3455"/>
                                <a:pt x="1420" y="3455"/>
                              </a:cubicBezTo>
                              <a:cubicBezTo>
                                <a:pt x="1396" y="3455"/>
                                <a:pt x="1381" y="3474"/>
                                <a:pt x="1381" y="3496"/>
                              </a:cubicBezTo>
                              <a:cubicBezTo>
                                <a:pt x="1381" y="3497"/>
                                <a:pt x="1381" y="3497"/>
                                <a:pt x="1381" y="3497"/>
                              </a:cubicBezTo>
                              <a:cubicBezTo>
                                <a:pt x="1381" y="3519"/>
                                <a:pt x="1397" y="3538"/>
                                <a:pt x="1421" y="3538"/>
                              </a:cubicBezTo>
                              <a:cubicBezTo>
                                <a:pt x="1445" y="3538"/>
                                <a:pt x="1460" y="3519"/>
                                <a:pt x="1460" y="3497"/>
                              </a:cubicBezTo>
                              <a:close/>
                              <a:moveTo>
                                <a:pt x="242" y="3572"/>
                              </a:moveTo>
                              <a:cubicBezTo>
                                <a:pt x="284" y="3572"/>
                                <a:pt x="284" y="3572"/>
                                <a:pt x="284" y="3572"/>
                              </a:cubicBezTo>
                              <a:cubicBezTo>
                                <a:pt x="284" y="3367"/>
                                <a:pt x="284" y="3367"/>
                                <a:pt x="284" y="3367"/>
                              </a:cubicBezTo>
                              <a:cubicBezTo>
                                <a:pt x="242" y="3367"/>
                                <a:pt x="242" y="3367"/>
                                <a:pt x="242" y="3367"/>
                              </a:cubicBezTo>
                              <a:lnTo>
                                <a:pt x="242" y="3572"/>
                              </a:lnTo>
                              <a:close/>
                              <a:moveTo>
                                <a:pt x="1175" y="3419"/>
                              </a:moveTo>
                              <a:cubicBezTo>
                                <a:pt x="1153" y="3419"/>
                                <a:pt x="1141" y="3430"/>
                                <a:pt x="1131" y="3443"/>
                              </a:cubicBezTo>
                              <a:cubicBezTo>
                                <a:pt x="1131" y="3421"/>
                                <a:pt x="1131" y="3421"/>
                                <a:pt x="1131" y="3421"/>
                              </a:cubicBezTo>
                              <a:cubicBezTo>
                                <a:pt x="1088" y="3421"/>
                                <a:pt x="1088" y="3421"/>
                                <a:pt x="1088" y="3421"/>
                              </a:cubicBezTo>
                              <a:cubicBezTo>
                                <a:pt x="1088" y="3572"/>
                                <a:pt x="1088" y="3572"/>
                                <a:pt x="1088" y="3572"/>
                              </a:cubicBezTo>
                              <a:cubicBezTo>
                                <a:pt x="1131" y="3572"/>
                                <a:pt x="1131" y="3572"/>
                                <a:pt x="1131" y="3572"/>
                              </a:cubicBezTo>
                              <a:cubicBezTo>
                                <a:pt x="1131" y="3488"/>
                                <a:pt x="1131" y="3488"/>
                                <a:pt x="1131" y="3488"/>
                              </a:cubicBezTo>
                              <a:cubicBezTo>
                                <a:pt x="1131" y="3468"/>
                                <a:pt x="1141" y="3457"/>
                                <a:pt x="1157" y="3457"/>
                              </a:cubicBezTo>
                              <a:cubicBezTo>
                                <a:pt x="1174" y="3457"/>
                                <a:pt x="1183" y="3468"/>
                                <a:pt x="1183" y="3488"/>
                              </a:cubicBezTo>
                              <a:cubicBezTo>
                                <a:pt x="1183" y="3572"/>
                                <a:pt x="1183" y="3572"/>
                                <a:pt x="1183" y="3572"/>
                              </a:cubicBezTo>
                              <a:cubicBezTo>
                                <a:pt x="1226" y="3572"/>
                                <a:pt x="1226" y="3572"/>
                                <a:pt x="1226" y="3572"/>
                              </a:cubicBezTo>
                              <a:cubicBezTo>
                                <a:pt x="1226" y="3474"/>
                                <a:pt x="1226" y="3474"/>
                                <a:pt x="1226" y="3474"/>
                              </a:cubicBezTo>
                              <a:cubicBezTo>
                                <a:pt x="1226" y="3440"/>
                                <a:pt x="1207" y="3419"/>
                                <a:pt x="1175" y="3419"/>
                              </a:cubicBezTo>
                              <a:close/>
                              <a:moveTo>
                                <a:pt x="70" y="3839"/>
                              </a:moveTo>
                              <a:cubicBezTo>
                                <a:pt x="51" y="3833"/>
                                <a:pt x="33" y="3828"/>
                                <a:pt x="33" y="3814"/>
                              </a:cubicBezTo>
                              <a:cubicBezTo>
                                <a:pt x="33" y="3813"/>
                                <a:pt x="33" y="3813"/>
                                <a:pt x="33" y="3813"/>
                              </a:cubicBezTo>
                              <a:cubicBezTo>
                                <a:pt x="33" y="3801"/>
                                <a:pt x="44" y="3792"/>
                                <a:pt x="61" y="3792"/>
                              </a:cubicBezTo>
                              <a:cubicBezTo>
                                <a:pt x="75" y="3792"/>
                                <a:pt x="91" y="3798"/>
                                <a:pt x="104" y="3806"/>
                              </a:cubicBezTo>
                              <a:cubicBezTo>
                                <a:pt x="114" y="3790"/>
                                <a:pt x="114" y="3790"/>
                                <a:pt x="114" y="3790"/>
                              </a:cubicBezTo>
                              <a:cubicBezTo>
                                <a:pt x="99" y="3780"/>
                                <a:pt x="79" y="3774"/>
                                <a:pt x="62" y="3774"/>
                              </a:cubicBezTo>
                              <a:cubicBezTo>
                                <a:pt x="33" y="3774"/>
                                <a:pt x="12" y="3791"/>
                                <a:pt x="12" y="3816"/>
                              </a:cubicBezTo>
                              <a:cubicBezTo>
                                <a:pt x="12" y="3816"/>
                                <a:pt x="12" y="3816"/>
                                <a:pt x="12" y="3816"/>
                              </a:cubicBezTo>
                              <a:cubicBezTo>
                                <a:pt x="12" y="3843"/>
                                <a:pt x="38" y="3851"/>
                                <a:pt x="60" y="3857"/>
                              </a:cubicBezTo>
                              <a:cubicBezTo>
                                <a:pt x="79" y="3862"/>
                                <a:pt x="97" y="3868"/>
                                <a:pt x="97" y="3883"/>
                              </a:cubicBezTo>
                              <a:cubicBezTo>
                                <a:pt x="97" y="3883"/>
                                <a:pt x="97" y="3883"/>
                                <a:pt x="97" y="3883"/>
                              </a:cubicBezTo>
                              <a:cubicBezTo>
                                <a:pt x="97" y="3897"/>
                                <a:pt x="84" y="3906"/>
                                <a:pt x="67" y="3906"/>
                              </a:cubicBezTo>
                              <a:cubicBezTo>
                                <a:pt x="49" y="3906"/>
                                <a:pt x="32" y="3899"/>
                                <a:pt x="16" y="3888"/>
                              </a:cubicBezTo>
                              <a:cubicBezTo>
                                <a:pt x="5" y="3903"/>
                                <a:pt x="5" y="3903"/>
                                <a:pt x="5" y="3903"/>
                              </a:cubicBezTo>
                              <a:cubicBezTo>
                                <a:pt x="22" y="3916"/>
                                <a:pt x="45" y="3924"/>
                                <a:pt x="65" y="3924"/>
                              </a:cubicBezTo>
                              <a:cubicBezTo>
                                <a:pt x="94" y="3924"/>
                                <a:pt x="117" y="3908"/>
                                <a:pt x="117" y="3881"/>
                              </a:cubicBezTo>
                              <a:cubicBezTo>
                                <a:pt x="117" y="3880"/>
                                <a:pt x="117" y="3880"/>
                                <a:pt x="117" y="3880"/>
                              </a:cubicBezTo>
                              <a:cubicBezTo>
                                <a:pt x="117" y="3854"/>
                                <a:pt x="93" y="3846"/>
                                <a:pt x="70" y="3839"/>
                              </a:cubicBezTo>
                              <a:close/>
                              <a:moveTo>
                                <a:pt x="1202" y="3922"/>
                              </a:moveTo>
                              <a:cubicBezTo>
                                <a:pt x="1224" y="3922"/>
                                <a:pt x="1224" y="3922"/>
                                <a:pt x="1224" y="3922"/>
                              </a:cubicBezTo>
                              <a:cubicBezTo>
                                <a:pt x="1224" y="3777"/>
                                <a:pt x="1224" y="3777"/>
                                <a:pt x="1224" y="3777"/>
                              </a:cubicBezTo>
                              <a:cubicBezTo>
                                <a:pt x="1202" y="3777"/>
                                <a:pt x="1202" y="3777"/>
                                <a:pt x="1202" y="3777"/>
                              </a:cubicBezTo>
                              <a:lnTo>
                                <a:pt x="1202" y="3922"/>
                              </a:lnTo>
                              <a:close/>
                              <a:moveTo>
                                <a:pt x="1657" y="3839"/>
                              </a:moveTo>
                              <a:cubicBezTo>
                                <a:pt x="1638" y="3833"/>
                                <a:pt x="1620" y="3828"/>
                                <a:pt x="1620" y="3814"/>
                              </a:cubicBezTo>
                              <a:cubicBezTo>
                                <a:pt x="1620" y="3813"/>
                                <a:pt x="1620" y="3813"/>
                                <a:pt x="1620" y="3813"/>
                              </a:cubicBezTo>
                              <a:cubicBezTo>
                                <a:pt x="1620" y="3801"/>
                                <a:pt x="1631" y="3792"/>
                                <a:pt x="1648" y="3792"/>
                              </a:cubicBezTo>
                              <a:cubicBezTo>
                                <a:pt x="1662" y="3792"/>
                                <a:pt x="1677" y="3798"/>
                                <a:pt x="1691" y="3806"/>
                              </a:cubicBezTo>
                              <a:cubicBezTo>
                                <a:pt x="1701" y="3790"/>
                                <a:pt x="1701" y="3790"/>
                                <a:pt x="1701" y="3790"/>
                              </a:cubicBezTo>
                              <a:cubicBezTo>
                                <a:pt x="1686" y="3780"/>
                                <a:pt x="1666" y="3774"/>
                                <a:pt x="1649" y="3774"/>
                              </a:cubicBezTo>
                              <a:cubicBezTo>
                                <a:pt x="1620" y="3774"/>
                                <a:pt x="1599" y="3791"/>
                                <a:pt x="1599" y="3816"/>
                              </a:cubicBezTo>
                              <a:cubicBezTo>
                                <a:pt x="1599" y="3816"/>
                                <a:pt x="1599" y="3816"/>
                                <a:pt x="1599" y="3816"/>
                              </a:cubicBezTo>
                              <a:cubicBezTo>
                                <a:pt x="1599" y="3843"/>
                                <a:pt x="1625" y="3851"/>
                                <a:pt x="1647" y="3857"/>
                              </a:cubicBezTo>
                              <a:cubicBezTo>
                                <a:pt x="1666" y="3862"/>
                                <a:pt x="1683" y="3868"/>
                                <a:pt x="1683" y="3883"/>
                              </a:cubicBezTo>
                              <a:cubicBezTo>
                                <a:pt x="1683" y="3883"/>
                                <a:pt x="1683" y="3883"/>
                                <a:pt x="1683" y="3883"/>
                              </a:cubicBezTo>
                              <a:cubicBezTo>
                                <a:pt x="1683" y="3897"/>
                                <a:pt x="1671" y="3906"/>
                                <a:pt x="1653" y="3906"/>
                              </a:cubicBezTo>
                              <a:cubicBezTo>
                                <a:pt x="1636" y="3906"/>
                                <a:pt x="1619" y="3899"/>
                                <a:pt x="1603" y="3888"/>
                              </a:cubicBezTo>
                              <a:cubicBezTo>
                                <a:pt x="1592" y="3903"/>
                                <a:pt x="1592" y="3903"/>
                                <a:pt x="1592" y="3903"/>
                              </a:cubicBezTo>
                              <a:cubicBezTo>
                                <a:pt x="1609" y="3916"/>
                                <a:pt x="1632" y="3924"/>
                                <a:pt x="1652" y="3924"/>
                              </a:cubicBezTo>
                              <a:cubicBezTo>
                                <a:pt x="1681" y="3924"/>
                                <a:pt x="1704" y="3908"/>
                                <a:pt x="1704" y="3881"/>
                              </a:cubicBezTo>
                              <a:cubicBezTo>
                                <a:pt x="1704" y="3880"/>
                                <a:pt x="1704" y="3880"/>
                                <a:pt x="1704" y="3880"/>
                              </a:cubicBezTo>
                              <a:cubicBezTo>
                                <a:pt x="1704" y="3854"/>
                                <a:pt x="1680" y="3846"/>
                                <a:pt x="1657" y="3839"/>
                              </a:cubicBezTo>
                              <a:close/>
                              <a:moveTo>
                                <a:pt x="228" y="3906"/>
                              </a:moveTo>
                              <a:cubicBezTo>
                                <a:pt x="198" y="3906"/>
                                <a:pt x="175" y="3881"/>
                                <a:pt x="175" y="3849"/>
                              </a:cubicBezTo>
                              <a:cubicBezTo>
                                <a:pt x="175" y="3849"/>
                                <a:pt x="175" y="3849"/>
                                <a:pt x="175" y="3849"/>
                              </a:cubicBezTo>
                              <a:cubicBezTo>
                                <a:pt x="175" y="3818"/>
                                <a:pt x="197" y="3793"/>
                                <a:pt x="227" y="3793"/>
                              </a:cubicBezTo>
                              <a:cubicBezTo>
                                <a:pt x="246" y="3793"/>
                                <a:pt x="259" y="3802"/>
                                <a:pt x="271" y="3815"/>
                              </a:cubicBezTo>
                              <a:cubicBezTo>
                                <a:pt x="285" y="3799"/>
                                <a:pt x="285" y="3799"/>
                                <a:pt x="285" y="3799"/>
                              </a:cubicBezTo>
                              <a:cubicBezTo>
                                <a:pt x="271" y="3785"/>
                                <a:pt x="254" y="3774"/>
                                <a:pt x="227" y="3774"/>
                              </a:cubicBezTo>
                              <a:cubicBezTo>
                                <a:pt x="185" y="3774"/>
                                <a:pt x="153" y="3808"/>
                                <a:pt x="153" y="3849"/>
                              </a:cubicBezTo>
                              <a:cubicBezTo>
                                <a:pt x="153" y="3850"/>
                                <a:pt x="153" y="3850"/>
                                <a:pt x="153" y="3850"/>
                              </a:cubicBezTo>
                              <a:cubicBezTo>
                                <a:pt x="153" y="3890"/>
                                <a:pt x="185" y="3925"/>
                                <a:pt x="227" y="3925"/>
                              </a:cubicBezTo>
                              <a:cubicBezTo>
                                <a:pt x="254" y="3925"/>
                                <a:pt x="271" y="3913"/>
                                <a:pt x="286" y="3897"/>
                              </a:cubicBezTo>
                              <a:cubicBezTo>
                                <a:pt x="272" y="3884"/>
                                <a:pt x="272" y="3884"/>
                                <a:pt x="272" y="3884"/>
                              </a:cubicBezTo>
                              <a:cubicBezTo>
                                <a:pt x="261" y="3896"/>
                                <a:pt x="247" y="3906"/>
                                <a:pt x="228" y="3906"/>
                              </a:cubicBezTo>
                              <a:close/>
                              <a:moveTo>
                                <a:pt x="3505" y="3922"/>
                              </a:moveTo>
                              <a:cubicBezTo>
                                <a:pt x="3526" y="3922"/>
                                <a:pt x="3526" y="3922"/>
                                <a:pt x="3526" y="3922"/>
                              </a:cubicBezTo>
                              <a:cubicBezTo>
                                <a:pt x="3526" y="3717"/>
                                <a:pt x="3526" y="3717"/>
                                <a:pt x="3526" y="3717"/>
                              </a:cubicBezTo>
                              <a:cubicBezTo>
                                <a:pt x="3505" y="3717"/>
                                <a:pt x="3505" y="3717"/>
                                <a:pt x="3505" y="3717"/>
                              </a:cubicBezTo>
                              <a:lnTo>
                                <a:pt x="3505" y="3922"/>
                              </a:lnTo>
                              <a:close/>
                              <a:moveTo>
                                <a:pt x="3395" y="3774"/>
                              </a:moveTo>
                              <a:cubicBezTo>
                                <a:pt x="3370" y="3774"/>
                                <a:pt x="3355" y="3786"/>
                                <a:pt x="3346" y="3802"/>
                              </a:cubicBezTo>
                              <a:cubicBezTo>
                                <a:pt x="3346" y="3777"/>
                                <a:pt x="3346" y="3777"/>
                                <a:pt x="3346" y="3777"/>
                              </a:cubicBezTo>
                              <a:cubicBezTo>
                                <a:pt x="3324" y="3777"/>
                                <a:pt x="3324" y="3777"/>
                                <a:pt x="3324" y="3777"/>
                              </a:cubicBezTo>
                              <a:cubicBezTo>
                                <a:pt x="3324" y="3922"/>
                                <a:pt x="3324" y="3922"/>
                                <a:pt x="3324" y="3922"/>
                              </a:cubicBezTo>
                              <a:cubicBezTo>
                                <a:pt x="3346" y="3922"/>
                                <a:pt x="3346" y="3922"/>
                                <a:pt x="3346" y="3922"/>
                              </a:cubicBezTo>
                              <a:cubicBezTo>
                                <a:pt x="3346" y="3839"/>
                                <a:pt x="3346" y="3839"/>
                                <a:pt x="3346" y="3839"/>
                              </a:cubicBezTo>
                              <a:cubicBezTo>
                                <a:pt x="3346" y="3811"/>
                                <a:pt x="3364" y="3793"/>
                                <a:pt x="3389" y="3793"/>
                              </a:cubicBezTo>
                              <a:cubicBezTo>
                                <a:pt x="3415" y="3793"/>
                                <a:pt x="3429" y="3810"/>
                                <a:pt x="3429" y="3837"/>
                              </a:cubicBezTo>
                              <a:cubicBezTo>
                                <a:pt x="3429" y="3922"/>
                                <a:pt x="3429" y="3922"/>
                                <a:pt x="3429" y="3922"/>
                              </a:cubicBezTo>
                              <a:cubicBezTo>
                                <a:pt x="3451" y="3922"/>
                                <a:pt x="3451" y="3922"/>
                                <a:pt x="3451" y="3922"/>
                              </a:cubicBezTo>
                              <a:cubicBezTo>
                                <a:pt x="3451" y="3832"/>
                                <a:pt x="3451" y="3832"/>
                                <a:pt x="3451" y="3832"/>
                              </a:cubicBezTo>
                              <a:cubicBezTo>
                                <a:pt x="3451" y="3797"/>
                                <a:pt x="3430" y="3774"/>
                                <a:pt x="3395" y="3774"/>
                              </a:cubicBezTo>
                              <a:close/>
                              <a:moveTo>
                                <a:pt x="1445" y="3922"/>
                              </a:moveTo>
                              <a:cubicBezTo>
                                <a:pt x="1467" y="3922"/>
                                <a:pt x="1467" y="3922"/>
                                <a:pt x="1467" y="3922"/>
                              </a:cubicBezTo>
                              <a:cubicBezTo>
                                <a:pt x="1467" y="3777"/>
                                <a:pt x="1467" y="3777"/>
                                <a:pt x="1467" y="3777"/>
                              </a:cubicBezTo>
                              <a:cubicBezTo>
                                <a:pt x="1445" y="3777"/>
                                <a:pt x="1445" y="3777"/>
                                <a:pt x="1445" y="3777"/>
                              </a:cubicBezTo>
                              <a:lnTo>
                                <a:pt x="1445" y="3922"/>
                              </a:lnTo>
                              <a:close/>
                              <a:moveTo>
                                <a:pt x="1779" y="3733"/>
                              </a:moveTo>
                              <a:cubicBezTo>
                                <a:pt x="1758" y="3733"/>
                                <a:pt x="1758" y="3733"/>
                                <a:pt x="1758" y="3733"/>
                              </a:cubicBezTo>
                              <a:cubicBezTo>
                                <a:pt x="1758" y="3777"/>
                                <a:pt x="1758" y="3777"/>
                                <a:pt x="1758" y="3777"/>
                              </a:cubicBezTo>
                              <a:cubicBezTo>
                                <a:pt x="1737" y="3777"/>
                                <a:pt x="1737" y="3777"/>
                                <a:pt x="1737" y="3777"/>
                              </a:cubicBezTo>
                              <a:cubicBezTo>
                                <a:pt x="1737" y="3796"/>
                                <a:pt x="1737" y="3796"/>
                                <a:pt x="1737" y="3796"/>
                              </a:cubicBezTo>
                              <a:cubicBezTo>
                                <a:pt x="1758" y="3796"/>
                                <a:pt x="1758" y="3796"/>
                                <a:pt x="1758" y="3796"/>
                              </a:cubicBezTo>
                              <a:cubicBezTo>
                                <a:pt x="1758" y="3883"/>
                                <a:pt x="1758" y="3883"/>
                                <a:pt x="1758" y="3883"/>
                              </a:cubicBezTo>
                              <a:cubicBezTo>
                                <a:pt x="1758" y="3913"/>
                                <a:pt x="1775" y="3924"/>
                                <a:pt x="1798" y="3924"/>
                              </a:cubicBezTo>
                              <a:cubicBezTo>
                                <a:pt x="1809" y="3924"/>
                                <a:pt x="1817" y="3922"/>
                                <a:pt x="1825" y="3918"/>
                              </a:cubicBezTo>
                              <a:cubicBezTo>
                                <a:pt x="1825" y="3899"/>
                                <a:pt x="1825" y="3899"/>
                                <a:pt x="1825" y="3899"/>
                              </a:cubicBezTo>
                              <a:cubicBezTo>
                                <a:pt x="1817" y="3903"/>
                                <a:pt x="1811" y="3904"/>
                                <a:pt x="1804" y="3904"/>
                              </a:cubicBezTo>
                              <a:cubicBezTo>
                                <a:pt x="1789" y="3904"/>
                                <a:pt x="1779" y="3898"/>
                                <a:pt x="1779" y="3880"/>
                              </a:cubicBezTo>
                              <a:cubicBezTo>
                                <a:pt x="1779" y="3796"/>
                                <a:pt x="1779" y="3796"/>
                                <a:pt x="1779" y="3796"/>
                              </a:cubicBezTo>
                              <a:cubicBezTo>
                                <a:pt x="1825" y="3796"/>
                                <a:pt x="1825" y="3796"/>
                                <a:pt x="1825" y="3796"/>
                              </a:cubicBezTo>
                              <a:cubicBezTo>
                                <a:pt x="1825" y="3777"/>
                                <a:pt x="1825" y="3777"/>
                                <a:pt x="1825" y="3777"/>
                              </a:cubicBezTo>
                              <a:cubicBezTo>
                                <a:pt x="1779" y="3777"/>
                                <a:pt x="1779" y="3777"/>
                                <a:pt x="1779" y="3777"/>
                              </a:cubicBezTo>
                              <a:lnTo>
                                <a:pt x="1779" y="3733"/>
                              </a:lnTo>
                              <a:close/>
                              <a:moveTo>
                                <a:pt x="1406" y="3777"/>
                              </a:moveTo>
                              <a:cubicBezTo>
                                <a:pt x="1379" y="3777"/>
                                <a:pt x="1379" y="3777"/>
                                <a:pt x="1379" y="3777"/>
                              </a:cubicBezTo>
                              <a:cubicBezTo>
                                <a:pt x="1301" y="3858"/>
                                <a:pt x="1301" y="3858"/>
                                <a:pt x="1301" y="3858"/>
                              </a:cubicBezTo>
                              <a:cubicBezTo>
                                <a:pt x="1301" y="3717"/>
                                <a:pt x="1301" y="3717"/>
                                <a:pt x="1301" y="3717"/>
                              </a:cubicBezTo>
                              <a:cubicBezTo>
                                <a:pt x="1279" y="3717"/>
                                <a:pt x="1279" y="3717"/>
                                <a:pt x="1279" y="3717"/>
                              </a:cubicBezTo>
                              <a:cubicBezTo>
                                <a:pt x="1279" y="3922"/>
                                <a:pt x="1279" y="3922"/>
                                <a:pt x="1279" y="3922"/>
                              </a:cubicBezTo>
                              <a:cubicBezTo>
                                <a:pt x="1301" y="3922"/>
                                <a:pt x="1301" y="3922"/>
                                <a:pt x="1301" y="3922"/>
                              </a:cubicBezTo>
                              <a:cubicBezTo>
                                <a:pt x="1301" y="3884"/>
                                <a:pt x="1301" y="3884"/>
                                <a:pt x="1301" y="3884"/>
                              </a:cubicBezTo>
                              <a:cubicBezTo>
                                <a:pt x="1330" y="3854"/>
                                <a:pt x="1330" y="3854"/>
                                <a:pt x="1330" y="3854"/>
                              </a:cubicBezTo>
                              <a:cubicBezTo>
                                <a:pt x="1382" y="3922"/>
                                <a:pt x="1382" y="3922"/>
                                <a:pt x="1382" y="3922"/>
                              </a:cubicBezTo>
                              <a:cubicBezTo>
                                <a:pt x="1408" y="3922"/>
                                <a:pt x="1408" y="3922"/>
                                <a:pt x="1408" y="3922"/>
                              </a:cubicBezTo>
                              <a:cubicBezTo>
                                <a:pt x="1345" y="3839"/>
                                <a:pt x="1345" y="3839"/>
                                <a:pt x="1345" y="3839"/>
                              </a:cubicBezTo>
                              <a:lnTo>
                                <a:pt x="1406" y="3777"/>
                              </a:lnTo>
                              <a:close/>
                              <a:moveTo>
                                <a:pt x="2359" y="3850"/>
                              </a:moveTo>
                              <a:cubicBezTo>
                                <a:pt x="2358" y="3857"/>
                                <a:pt x="2358" y="3857"/>
                                <a:pt x="2358" y="3857"/>
                              </a:cubicBezTo>
                              <a:cubicBezTo>
                                <a:pt x="2243" y="3857"/>
                                <a:pt x="2243" y="3857"/>
                                <a:pt x="2243" y="3857"/>
                              </a:cubicBezTo>
                              <a:cubicBezTo>
                                <a:pt x="2247" y="3888"/>
                                <a:pt x="2269" y="3906"/>
                                <a:pt x="2294" y="3906"/>
                              </a:cubicBezTo>
                              <a:cubicBezTo>
                                <a:pt x="2314" y="3906"/>
                                <a:pt x="2328" y="3898"/>
                                <a:pt x="2340" y="3886"/>
                              </a:cubicBezTo>
                              <a:cubicBezTo>
                                <a:pt x="2354" y="3898"/>
                                <a:pt x="2354" y="3898"/>
                                <a:pt x="2354" y="3898"/>
                              </a:cubicBezTo>
                              <a:cubicBezTo>
                                <a:pt x="2339" y="3914"/>
                                <a:pt x="2321" y="3925"/>
                                <a:pt x="2294" y="3925"/>
                              </a:cubicBezTo>
                              <a:cubicBezTo>
                                <a:pt x="2254" y="3925"/>
                                <a:pt x="2222" y="3894"/>
                                <a:pt x="2222" y="3850"/>
                              </a:cubicBezTo>
                              <a:cubicBezTo>
                                <a:pt x="2222" y="3849"/>
                                <a:pt x="2222" y="3849"/>
                                <a:pt x="2222" y="3849"/>
                              </a:cubicBezTo>
                              <a:cubicBezTo>
                                <a:pt x="2222" y="3807"/>
                                <a:pt x="2251" y="3774"/>
                                <a:pt x="2291" y="3774"/>
                              </a:cubicBezTo>
                              <a:cubicBezTo>
                                <a:pt x="2334" y="3774"/>
                                <a:pt x="2359" y="3808"/>
                                <a:pt x="2359" y="3850"/>
                              </a:cubicBezTo>
                              <a:close/>
                              <a:moveTo>
                                <a:pt x="2337" y="3841"/>
                              </a:moveTo>
                              <a:cubicBezTo>
                                <a:pt x="2334" y="3815"/>
                                <a:pt x="2319" y="3792"/>
                                <a:pt x="2290" y="3792"/>
                              </a:cubicBezTo>
                              <a:cubicBezTo>
                                <a:pt x="2265" y="3792"/>
                                <a:pt x="2246" y="3813"/>
                                <a:pt x="2243" y="3841"/>
                              </a:cubicBezTo>
                              <a:lnTo>
                                <a:pt x="2337" y="3841"/>
                              </a:lnTo>
                              <a:close/>
                              <a:moveTo>
                                <a:pt x="1522" y="3922"/>
                              </a:moveTo>
                              <a:cubicBezTo>
                                <a:pt x="1548" y="3922"/>
                                <a:pt x="1548" y="3922"/>
                                <a:pt x="1548" y="3922"/>
                              </a:cubicBezTo>
                              <a:cubicBezTo>
                                <a:pt x="1548" y="3892"/>
                                <a:pt x="1548" y="3892"/>
                                <a:pt x="1548" y="3892"/>
                              </a:cubicBezTo>
                              <a:cubicBezTo>
                                <a:pt x="1522" y="3892"/>
                                <a:pt x="1522" y="3892"/>
                                <a:pt x="1522" y="3892"/>
                              </a:cubicBezTo>
                              <a:lnTo>
                                <a:pt x="1522" y="3922"/>
                              </a:lnTo>
                              <a:close/>
                              <a:moveTo>
                                <a:pt x="1201" y="3745"/>
                              </a:moveTo>
                              <a:cubicBezTo>
                                <a:pt x="1225" y="3745"/>
                                <a:pt x="1225" y="3745"/>
                                <a:pt x="1225" y="3745"/>
                              </a:cubicBezTo>
                              <a:cubicBezTo>
                                <a:pt x="1225" y="3721"/>
                                <a:pt x="1225" y="3721"/>
                                <a:pt x="1225" y="3721"/>
                              </a:cubicBezTo>
                              <a:cubicBezTo>
                                <a:pt x="1201" y="3721"/>
                                <a:pt x="1201" y="3721"/>
                                <a:pt x="1201" y="3721"/>
                              </a:cubicBezTo>
                              <a:lnTo>
                                <a:pt x="1201" y="3745"/>
                              </a:lnTo>
                              <a:close/>
                              <a:moveTo>
                                <a:pt x="2475" y="3774"/>
                              </a:moveTo>
                              <a:cubicBezTo>
                                <a:pt x="2450" y="3774"/>
                                <a:pt x="2435" y="3786"/>
                                <a:pt x="2425" y="3802"/>
                              </a:cubicBezTo>
                              <a:cubicBezTo>
                                <a:pt x="2425" y="3777"/>
                                <a:pt x="2425" y="3777"/>
                                <a:pt x="2425" y="3777"/>
                              </a:cubicBezTo>
                              <a:cubicBezTo>
                                <a:pt x="2403" y="3777"/>
                                <a:pt x="2403" y="3777"/>
                                <a:pt x="2403" y="3777"/>
                              </a:cubicBezTo>
                              <a:cubicBezTo>
                                <a:pt x="2403" y="3922"/>
                                <a:pt x="2403" y="3922"/>
                                <a:pt x="2403" y="3922"/>
                              </a:cubicBezTo>
                              <a:cubicBezTo>
                                <a:pt x="2425" y="3922"/>
                                <a:pt x="2425" y="3922"/>
                                <a:pt x="2425" y="3922"/>
                              </a:cubicBezTo>
                              <a:cubicBezTo>
                                <a:pt x="2425" y="3839"/>
                                <a:pt x="2425" y="3839"/>
                                <a:pt x="2425" y="3839"/>
                              </a:cubicBezTo>
                              <a:cubicBezTo>
                                <a:pt x="2425" y="3811"/>
                                <a:pt x="2444" y="3793"/>
                                <a:pt x="2468" y="3793"/>
                              </a:cubicBezTo>
                              <a:cubicBezTo>
                                <a:pt x="2494" y="3793"/>
                                <a:pt x="2509" y="3810"/>
                                <a:pt x="2509" y="3837"/>
                              </a:cubicBezTo>
                              <a:cubicBezTo>
                                <a:pt x="2509" y="3922"/>
                                <a:pt x="2509" y="3922"/>
                                <a:pt x="2509" y="3922"/>
                              </a:cubicBezTo>
                              <a:cubicBezTo>
                                <a:pt x="2530" y="3922"/>
                                <a:pt x="2530" y="3922"/>
                                <a:pt x="2530" y="3922"/>
                              </a:cubicBezTo>
                              <a:cubicBezTo>
                                <a:pt x="2530" y="3832"/>
                                <a:pt x="2530" y="3832"/>
                                <a:pt x="2530" y="3832"/>
                              </a:cubicBezTo>
                              <a:cubicBezTo>
                                <a:pt x="2530" y="3797"/>
                                <a:pt x="2510" y="3774"/>
                                <a:pt x="2475" y="3774"/>
                              </a:cubicBezTo>
                              <a:close/>
                              <a:moveTo>
                                <a:pt x="1444" y="3745"/>
                              </a:moveTo>
                              <a:cubicBezTo>
                                <a:pt x="1469" y="3745"/>
                                <a:pt x="1469" y="3745"/>
                                <a:pt x="1469" y="3745"/>
                              </a:cubicBezTo>
                              <a:cubicBezTo>
                                <a:pt x="1469" y="3721"/>
                                <a:pt x="1469" y="3721"/>
                                <a:pt x="1469" y="3721"/>
                              </a:cubicBezTo>
                              <a:cubicBezTo>
                                <a:pt x="1444" y="3721"/>
                                <a:pt x="1444" y="3721"/>
                                <a:pt x="1444" y="3721"/>
                              </a:cubicBezTo>
                              <a:lnTo>
                                <a:pt x="1444" y="3745"/>
                              </a:lnTo>
                              <a:close/>
                              <a:moveTo>
                                <a:pt x="2711" y="3850"/>
                              </a:moveTo>
                              <a:cubicBezTo>
                                <a:pt x="2711" y="3857"/>
                                <a:pt x="2711" y="3857"/>
                                <a:pt x="2711" y="3857"/>
                              </a:cubicBezTo>
                              <a:cubicBezTo>
                                <a:pt x="2596" y="3857"/>
                                <a:pt x="2596" y="3857"/>
                                <a:pt x="2596" y="3857"/>
                              </a:cubicBezTo>
                              <a:cubicBezTo>
                                <a:pt x="2599" y="3888"/>
                                <a:pt x="2621" y="3906"/>
                                <a:pt x="2647" y="3906"/>
                              </a:cubicBezTo>
                              <a:cubicBezTo>
                                <a:pt x="2667" y="3906"/>
                                <a:pt x="2681" y="3898"/>
                                <a:pt x="2693" y="3886"/>
                              </a:cubicBezTo>
                              <a:cubicBezTo>
                                <a:pt x="2706" y="3898"/>
                                <a:pt x="2706" y="3898"/>
                                <a:pt x="2706" y="3898"/>
                              </a:cubicBezTo>
                              <a:cubicBezTo>
                                <a:pt x="2692" y="3914"/>
                                <a:pt x="2674" y="3925"/>
                                <a:pt x="2646" y="3925"/>
                              </a:cubicBezTo>
                              <a:cubicBezTo>
                                <a:pt x="2607" y="3925"/>
                                <a:pt x="2574" y="3894"/>
                                <a:pt x="2574" y="3850"/>
                              </a:cubicBezTo>
                              <a:cubicBezTo>
                                <a:pt x="2574" y="3849"/>
                                <a:pt x="2574" y="3849"/>
                                <a:pt x="2574" y="3849"/>
                              </a:cubicBezTo>
                              <a:cubicBezTo>
                                <a:pt x="2574" y="3807"/>
                                <a:pt x="2604" y="3774"/>
                                <a:pt x="2644" y="3774"/>
                              </a:cubicBezTo>
                              <a:cubicBezTo>
                                <a:pt x="2686" y="3774"/>
                                <a:pt x="2711" y="3808"/>
                                <a:pt x="2711" y="3850"/>
                              </a:cubicBezTo>
                              <a:close/>
                              <a:moveTo>
                                <a:pt x="2689" y="3841"/>
                              </a:moveTo>
                              <a:cubicBezTo>
                                <a:pt x="2687" y="3815"/>
                                <a:pt x="2672" y="3792"/>
                                <a:pt x="2643" y="3792"/>
                              </a:cubicBezTo>
                              <a:cubicBezTo>
                                <a:pt x="2618" y="3792"/>
                                <a:pt x="2599" y="3813"/>
                                <a:pt x="2596" y="3841"/>
                              </a:cubicBezTo>
                              <a:lnTo>
                                <a:pt x="2689" y="3841"/>
                              </a:lnTo>
                              <a:close/>
                              <a:moveTo>
                                <a:pt x="398" y="3774"/>
                              </a:moveTo>
                              <a:cubicBezTo>
                                <a:pt x="373" y="3774"/>
                                <a:pt x="358" y="3786"/>
                                <a:pt x="348" y="3802"/>
                              </a:cubicBezTo>
                              <a:cubicBezTo>
                                <a:pt x="348" y="3717"/>
                                <a:pt x="348" y="3717"/>
                                <a:pt x="348" y="3717"/>
                              </a:cubicBezTo>
                              <a:cubicBezTo>
                                <a:pt x="327" y="3717"/>
                                <a:pt x="327" y="3717"/>
                                <a:pt x="327" y="3717"/>
                              </a:cubicBezTo>
                              <a:cubicBezTo>
                                <a:pt x="327" y="3922"/>
                                <a:pt x="327" y="3922"/>
                                <a:pt x="327" y="3922"/>
                              </a:cubicBezTo>
                              <a:cubicBezTo>
                                <a:pt x="348" y="3922"/>
                                <a:pt x="348" y="3922"/>
                                <a:pt x="348" y="3922"/>
                              </a:cubicBezTo>
                              <a:cubicBezTo>
                                <a:pt x="348" y="3839"/>
                                <a:pt x="348" y="3839"/>
                                <a:pt x="348" y="3839"/>
                              </a:cubicBezTo>
                              <a:cubicBezTo>
                                <a:pt x="348" y="3811"/>
                                <a:pt x="367" y="3793"/>
                                <a:pt x="392" y="3793"/>
                              </a:cubicBezTo>
                              <a:cubicBezTo>
                                <a:pt x="417" y="3793"/>
                                <a:pt x="432" y="3810"/>
                                <a:pt x="432" y="3837"/>
                              </a:cubicBezTo>
                              <a:cubicBezTo>
                                <a:pt x="432" y="3922"/>
                                <a:pt x="432" y="3922"/>
                                <a:pt x="432" y="3922"/>
                              </a:cubicBezTo>
                              <a:cubicBezTo>
                                <a:pt x="453" y="3922"/>
                                <a:pt x="453" y="3922"/>
                                <a:pt x="453" y="3922"/>
                              </a:cubicBezTo>
                              <a:cubicBezTo>
                                <a:pt x="453" y="3832"/>
                                <a:pt x="453" y="3832"/>
                                <a:pt x="453" y="3832"/>
                              </a:cubicBezTo>
                              <a:cubicBezTo>
                                <a:pt x="453" y="3797"/>
                                <a:pt x="433" y="3774"/>
                                <a:pt x="398" y="3774"/>
                              </a:cubicBezTo>
                              <a:close/>
                              <a:moveTo>
                                <a:pt x="2965" y="3906"/>
                              </a:moveTo>
                              <a:cubicBezTo>
                                <a:pt x="2935" y="3906"/>
                                <a:pt x="2912" y="3881"/>
                                <a:pt x="2912" y="3849"/>
                              </a:cubicBezTo>
                              <a:cubicBezTo>
                                <a:pt x="2912" y="3849"/>
                                <a:pt x="2912" y="3849"/>
                                <a:pt x="2912" y="3849"/>
                              </a:cubicBezTo>
                              <a:cubicBezTo>
                                <a:pt x="2912" y="3818"/>
                                <a:pt x="2934" y="3793"/>
                                <a:pt x="2964" y="3793"/>
                              </a:cubicBezTo>
                              <a:cubicBezTo>
                                <a:pt x="2983" y="3793"/>
                                <a:pt x="2996" y="3802"/>
                                <a:pt x="3008" y="3815"/>
                              </a:cubicBezTo>
                              <a:cubicBezTo>
                                <a:pt x="3022" y="3799"/>
                                <a:pt x="3022" y="3799"/>
                                <a:pt x="3022" y="3799"/>
                              </a:cubicBezTo>
                              <a:cubicBezTo>
                                <a:pt x="3009" y="3785"/>
                                <a:pt x="2991" y="3774"/>
                                <a:pt x="2964" y="3774"/>
                              </a:cubicBezTo>
                              <a:cubicBezTo>
                                <a:pt x="2922" y="3774"/>
                                <a:pt x="2890" y="3808"/>
                                <a:pt x="2890" y="3849"/>
                              </a:cubicBezTo>
                              <a:cubicBezTo>
                                <a:pt x="2890" y="3850"/>
                                <a:pt x="2890" y="3850"/>
                                <a:pt x="2890" y="3850"/>
                              </a:cubicBezTo>
                              <a:cubicBezTo>
                                <a:pt x="2890" y="3890"/>
                                <a:pt x="2922" y="3925"/>
                                <a:pt x="2964" y="3925"/>
                              </a:cubicBezTo>
                              <a:cubicBezTo>
                                <a:pt x="2991" y="3925"/>
                                <a:pt x="3009" y="3913"/>
                                <a:pt x="3023" y="3897"/>
                              </a:cubicBezTo>
                              <a:cubicBezTo>
                                <a:pt x="3009" y="3884"/>
                                <a:pt x="3009" y="3884"/>
                                <a:pt x="3009" y="3884"/>
                              </a:cubicBezTo>
                              <a:cubicBezTo>
                                <a:pt x="2998" y="3896"/>
                                <a:pt x="2984" y="3906"/>
                                <a:pt x="2965" y="3906"/>
                              </a:cubicBezTo>
                              <a:close/>
                              <a:moveTo>
                                <a:pt x="835" y="3849"/>
                              </a:moveTo>
                              <a:cubicBezTo>
                                <a:pt x="835" y="3849"/>
                                <a:pt x="835" y="3849"/>
                                <a:pt x="835" y="3849"/>
                              </a:cubicBezTo>
                              <a:cubicBezTo>
                                <a:pt x="835" y="3890"/>
                                <a:pt x="803" y="3925"/>
                                <a:pt x="759" y="3925"/>
                              </a:cubicBezTo>
                              <a:cubicBezTo>
                                <a:pt x="716" y="3925"/>
                                <a:pt x="684" y="3891"/>
                                <a:pt x="684" y="3850"/>
                              </a:cubicBezTo>
                              <a:cubicBezTo>
                                <a:pt x="684" y="3849"/>
                                <a:pt x="684" y="3849"/>
                                <a:pt x="684" y="3849"/>
                              </a:cubicBezTo>
                              <a:cubicBezTo>
                                <a:pt x="684" y="3808"/>
                                <a:pt x="716" y="3774"/>
                                <a:pt x="760" y="3774"/>
                              </a:cubicBezTo>
                              <a:cubicBezTo>
                                <a:pt x="803" y="3774"/>
                                <a:pt x="835" y="3808"/>
                                <a:pt x="835" y="3849"/>
                              </a:cubicBezTo>
                              <a:close/>
                              <a:moveTo>
                                <a:pt x="813" y="3849"/>
                              </a:moveTo>
                              <a:cubicBezTo>
                                <a:pt x="813" y="3818"/>
                                <a:pt x="790" y="3793"/>
                                <a:pt x="759" y="3793"/>
                              </a:cubicBezTo>
                              <a:cubicBezTo>
                                <a:pt x="728" y="3793"/>
                                <a:pt x="706" y="3818"/>
                                <a:pt x="706" y="3849"/>
                              </a:cubicBezTo>
                              <a:cubicBezTo>
                                <a:pt x="706" y="3849"/>
                                <a:pt x="706" y="3849"/>
                                <a:pt x="706" y="3849"/>
                              </a:cubicBezTo>
                              <a:cubicBezTo>
                                <a:pt x="706" y="3880"/>
                                <a:pt x="729" y="3906"/>
                                <a:pt x="760" y="3906"/>
                              </a:cubicBezTo>
                              <a:cubicBezTo>
                                <a:pt x="791" y="3906"/>
                                <a:pt x="813" y="3880"/>
                                <a:pt x="813" y="3850"/>
                              </a:cubicBezTo>
                              <a:lnTo>
                                <a:pt x="813" y="3849"/>
                              </a:lnTo>
                              <a:close/>
                              <a:moveTo>
                                <a:pt x="882" y="3922"/>
                              </a:moveTo>
                              <a:cubicBezTo>
                                <a:pt x="903" y="3922"/>
                                <a:pt x="903" y="3922"/>
                                <a:pt x="903" y="3922"/>
                              </a:cubicBezTo>
                              <a:cubicBezTo>
                                <a:pt x="903" y="3717"/>
                                <a:pt x="903" y="3717"/>
                                <a:pt x="903" y="3717"/>
                              </a:cubicBezTo>
                              <a:cubicBezTo>
                                <a:pt x="882" y="3717"/>
                                <a:pt x="882" y="3717"/>
                                <a:pt x="882" y="3717"/>
                              </a:cubicBezTo>
                              <a:lnTo>
                                <a:pt x="882" y="3922"/>
                              </a:lnTo>
                              <a:close/>
                              <a:moveTo>
                                <a:pt x="2154" y="3717"/>
                              </a:moveTo>
                              <a:cubicBezTo>
                                <a:pt x="2176" y="3717"/>
                                <a:pt x="2176" y="3717"/>
                                <a:pt x="2176" y="3717"/>
                              </a:cubicBezTo>
                              <a:cubicBezTo>
                                <a:pt x="2176" y="3922"/>
                                <a:pt x="2176" y="3922"/>
                                <a:pt x="2176" y="3922"/>
                              </a:cubicBezTo>
                              <a:cubicBezTo>
                                <a:pt x="2154" y="3922"/>
                                <a:pt x="2154" y="3922"/>
                                <a:pt x="2154" y="3922"/>
                              </a:cubicBezTo>
                              <a:cubicBezTo>
                                <a:pt x="2154" y="3892"/>
                                <a:pt x="2154" y="3892"/>
                                <a:pt x="2154" y="3892"/>
                              </a:cubicBezTo>
                              <a:cubicBezTo>
                                <a:pt x="2142" y="3910"/>
                                <a:pt x="2125" y="3925"/>
                                <a:pt x="2099" y="3925"/>
                              </a:cubicBezTo>
                              <a:cubicBezTo>
                                <a:pt x="2064" y="3925"/>
                                <a:pt x="2030" y="3897"/>
                                <a:pt x="2030" y="3850"/>
                              </a:cubicBezTo>
                              <a:cubicBezTo>
                                <a:pt x="2030" y="3849"/>
                                <a:pt x="2030" y="3849"/>
                                <a:pt x="2030" y="3849"/>
                              </a:cubicBezTo>
                              <a:cubicBezTo>
                                <a:pt x="2030" y="3802"/>
                                <a:pt x="2064" y="3774"/>
                                <a:pt x="2099" y="3774"/>
                              </a:cubicBezTo>
                              <a:cubicBezTo>
                                <a:pt x="2126" y="3774"/>
                                <a:pt x="2143" y="3788"/>
                                <a:pt x="2154" y="3804"/>
                              </a:cubicBezTo>
                              <a:lnTo>
                                <a:pt x="2154" y="3717"/>
                              </a:lnTo>
                              <a:close/>
                              <a:moveTo>
                                <a:pt x="2155" y="3849"/>
                              </a:moveTo>
                              <a:cubicBezTo>
                                <a:pt x="2155" y="3815"/>
                                <a:pt x="2130" y="3793"/>
                                <a:pt x="2103" y="3793"/>
                              </a:cubicBezTo>
                              <a:cubicBezTo>
                                <a:pt x="2075" y="3793"/>
                                <a:pt x="2052" y="3814"/>
                                <a:pt x="2052" y="3849"/>
                              </a:cubicBezTo>
                              <a:cubicBezTo>
                                <a:pt x="2052" y="3849"/>
                                <a:pt x="2052" y="3849"/>
                                <a:pt x="2052" y="3849"/>
                              </a:cubicBezTo>
                              <a:cubicBezTo>
                                <a:pt x="2052" y="3883"/>
                                <a:pt x="2075" y="3905"/>
                                <a:pt x="2103" y="3905"/>
                              </a:cubicBezTo>
                              <a:cubicBezTo>
                                <a:pt x="2130" y="3905"/>
                                <a:pt x="2155" y="3883"/>
                                <a:pt x="2155" y="3849"/>
                              </a:cubicBezTo>
                              <a:close/>
                              <a:moveTo>
                                <a:pt x="2808" y="3839"/>
                              </a:moveTo>
                              <a:cubicBezTo>
                                <a:pt x="2788" y="3833"/>
                                <a:pt x="2770" y="3828"/>
                                <a:pt x="2770" y="3814"/>
                              </a:cubicBezTo>
                              <a:cubicBezTo>
                                <a:pt x="2770" y="3813"/>
                                <a:pt x="2770" y="3813"/>
                                <a:pt x="2770" y="3813"/>
                              </a:cubicBezTo>
                              <a:cubicBezTo>
                                <a:pt x="2770" y="3801"/>
                                <a:pt x="2781" y="3792"/>
                                <a:pt x="2798" y="3792"/>
                              </a:cubicBezTo>
                              <a:cubicBezTo>
                                <a:pt x="2812" y="3792"/>
                                <a:pt x="2828" y="3798"/>
                                <a:pt x="2841" y="3806"/>
                              </a:cubicBezTo>
                              <a:cubicBezTo>
                                <a:pt x="2851" y="3790"/>
                                <a:pt x="2851" y="3790"/>
                                <a:pt x="2851" y="3790"/>
                              </a:cubicBezTo>
                              <a:cubicBezTo>
                                <a:pt x="2836" y="3780"/>
                                <a:pt x="2817" y="3774"/>
                                <a:pt x="2799" y="3774"/>
                              </a:cubicBezTo>
                              <a:cubicBezTo>
                                <a:pt x="2770" y="3774"/>
                                <a:pt x="2750" y="3791"/>
                                <a:pt x="2750" y="3816"/>
                              </a:cubicBezTo>
                              <a:cubicBezTo>
                                <a:pt x="2750" y="3816"/>
                                <a:pt x="2750" y="3816"/>
                                <a:pt x="2750" y="3816"/>
                              </a:cubicBezTo>
                              <a:cubicBezTo>
                                <a:pt x="2750" y="3843"/>
                                <a:pt x="2775" y="3851"/>
                                <a:pt x="2798" y="3857"/>
                              </a:cubicBezTo>
                              <a:cubicBezTo>
                                <a:pt x="2817" y="3862"/>
                                <a:pt x="2834" y="3868"/>
                                <a:pt x="2834" y="3883"/>
                              </a:cubicBezTo>
                              <a:cubicBezTo>
                                <a:pt x="2834" y="3883"/>
                                <a:pt x="2834" y="3883"/>
                                <a:pt x="2834" y="3883"/>
                              </a:cubicBezTo>
                              <a:cubicBezTo>
                                <a:pt x="2834" y="3897"/>
                                <a:pt x="2821" y="3906"/>
                                <a:pt x="2804" y="3906"/>
                              </a:cubicBezTo>
                              <a:cubicBezTo>
                                <a:pt x="2787" y="3906"/>
                                <a:pt x="2769" y="3899"/>
                                <a:pt x="2754" y="3888"/>
                              </a:cubicBezTo>
                              <a:cubicBezTo>
                                <a:pt x="2743" y="3903"/>
                                <a:pt x="2743" y="3903"/>
                                <a:pt x="2743" y="3903"/>
                              </a:cubicBezTo>
                              <a:cubicBezTo>
                                <a:pt x="2759" y="3916"/>
                                <a:pt x="2782" y="3924"/>
                                <a:pt x="2803" y="3924"/>
                              </a:cubicBezTo>
                              <a:cubicBezTo>
                                <a:pt x="2831" y="3924"/>
                                <a:pt x="2854" y="3908"/>
                                <a:pt x="2854" y="3881"/>
                              </a:cubicBezTo>
                              <a:cubicBezTo>
                                <a:pt x="2854" y="3880"/>
                                <a:pt x="2854" y="3880"/>
                                <a:pt x="2854" y="3880"/>
                              </a:cubicBezTo>
                              <a:cubicBezTo>
                                <a:pt x="2854" y="3854"/>
                                <a:pt x="2830" y="3846"/>
                                <a:pt x="2808" y="3839"/>
                              </a:cubicBezTo>
                              <a:close/>
                              <a:moveTo>
                                <a:pt x="648" y="3849"/>
                              </a:moveTo>
                              <a:cubicBezTo>
                                <a:pt x="648" y="3849"/>
                                <a:pt x="648" y="3849"/>
                                <a:pt x="648" y="3849"/>
                              </a:cubicBezTo>
                              <a:cubicBezTo>
                                <a:pt x="648" y="3890"/>
                                <a:pt x="616" y="3925"/>
                                <a:pt x="572" y="3925"/>
                              </a:cubicBezTo>
                              <a:cubicBezTo>
                                <a:pt x="528" y="3925"/>
                                <a:pt x="497" y="3891"/>
                                <a:pt x="497" y="3850"/>
                              </a:cubicBezTo>
                              <a:cubicBezTo>
                                <a:pt x="497" y="3849"/>
                                <a:pt x="497" y="3849"/>
                                <a:pt x="497" y="3849"/>
                              </a:cubicBezTo>
                              <a:cubicBezTo>
                                <a:pt x="497" y="3808"/>
                                <a:pt x="529" y="3774"/>
                                <a:pt x="572" y="3774"/>
                              </a:cubicBezTo>
                              <a:cubicBezTo>
                                <a:pt x="616" y="3774"/>
                                <a:pt x="648" y="3808"/>
                                <a:pt x="648" y="3849"/>
                              </a:cubicBezTo>
                              <a:close/>
                              <a:moveTo>
                                <a:pt x="626" y="3849"/>
                              </a:moveTo>
                              <a:cubicBezTo>
                                <a:pt x="626" y="3818"/>
                                <a:pt x="602" y="3793"/>
                                <a:pt x="572" y="3793"/>
                              </a:cubicBezTo>
                              <a:cubicBezTo>
                                <a:pt x="540" y="3793"/>
                                <a:pt x="519" y="3818"/>
                                <a:pt x="519" y="3849"/>
                              </a:cubicBezTo>
                              <a:cubicBezTo>
                                <a:pt x="519" y="3849"/>
                                <a:pt x="519" y="3849"/>
                                <a:pt x="519" y="3849"/>
                              </a:cubicBezTo>
                              <a:cubicBezTo>
                                <a:pt x="519" y="3880"/>
                                <a:pt x="542" y="3906"/>
                                <a:pt x="572" y="3906"/>
                              </a:cubicBezTo>
                              <a:cubicBezTo>
                                <a:pt x="604" y="3906"/>
                                <a:pt x="626" y="3880"/>
                                <a:pt x="626" y="3850"/>
                              </a:cubicBezTo>
                              <a:lnTo>
                                <a:pt x="626" y="3849"/>
                              </a:lnTo>
                              <a:close/>
                              <a:moveTo>
                                <a:pt x="3135" y="3774"/>
                              </a:moveTo>
                              <a:cubicBezTo>
                                <a:pt x="3110" y="3774"/>
                                <a:pt x="3095" y="3786"/>
                                <a:pt x="3085" y="3802"/>
                              </a:cubicBezTo>
                              <a:cubicBezTo>
                                <a:pt x="3085" y="3717"/>
                                <a:pt x="3085" y="3717"/>
                                <a:pt x="3085" y="3717"/>
                              </a:cubicBezTo>
                              <a:cubicBezTo>
                                <a:pt x="3064" y="3717"/>
                                <a:pt x="3064" y="3717"/>
                                <a:pt x="3064" y="3717"/>
                              </a:cubicBezTo>
                              <a:cubicBezTo>
                                <a:pt x="3064" y="3922"/>
                                <a:pt x="3064" y="3922"/>
                                <a:pt x="3064" y="3922"/>
                              </a:cubicBezTo>
                              <a:cubicBezTo>
                                <a:pt x="3085" y="3922"/>
                                <a:pt x="3085" y="3922"/>
                                <a:pt x="3085" y="3922"/>
                              </a:cubicBezTo>
                              <a:cubicBezTo>
                                <a:pt x="3085" y="3839"/>
                                <a:pt x="3085" y="3839"/>
                                <a:pt x="3085" y="3839"/>
                              </a:cubicBezTo>
                              <a:cubicBezTo>
                                <a:pt x="3085" y="3811"/>
                                <a:pt x="3104" y="3793"/>
                                <a:pt x="3129" y="3793"/>
                              </a:cubicBezTo>
                              <a:cubicBezTo>
                                <a:pt x="3154" y="3793"/>
                                <a:pt x="3169" y="3810"/>
                                <a:pt x="3169" y="3837"/>
                              </a:cubicBezTo>
                              <a:cubicBezTo>
                                <a:pt x="3169" y="3922"/>
                                <a:pt x="3169" y="3922"/>
                                <a:pt x="3169" y="3922"/>
                              </a:cubicBezTo>
                              <a:cubicBezTo>
                                <a:pt x="3190" y="3922"/>
                                <a:pt x="3190" y="3922"/>
                                <a:pt x="3190" y="3922"/>
                              </a:cubicBezTo>
                              <a:cubicBezTo>
                                <a:pt x="3190" y="3832"/>
                                <a:pt x="3190" y="3832"/>
                                <a:pt x="3190" y="3832"/>
                              </a:cubicBezTo>
                              <a:cubicBezTo>
                                <a:pt x="3190" y="3797"/>
                                <a:pt x="3170" y="3774"/>
                                <a:pt x="3135" y="3774"/>
                              </a:cubicBezTo>
                              <a:close/>
                              <a:moveTo>
                                <a:pt x="3244" y="3922"/>
                              </a:moveTo>
                              <a:cubicBezTo>
                                <a:pt x="3270" y="3922"/>
                                <a:pt x="3270" y="3922"/>
                                <a:pt x="3270" y="3922"/>
                              </a:cubicBezTo>
                              <a:cubicBezTo>
                                <a:pt x="3270" y="3892"/>
                                <a:pt x="3270" y="3892"/>
                                <a:pt x="3270" y="3892"/>
                              </a:cubicBezTo>
                              <a:cubicBezTo>
                                <a:pt x="3244" y="3892"/>
                                <a:pt x="3244" y="3892"/>
                                <a:pt x="3244" y="3892"/>
                              </a:cubicBezTo>
                              <a:lnTo>
                                <a:pt x="3244" y="3922"/>
                              </a:lnTo>
                              <a:close/>
                              <a:moveTo>
                                <a:pt x="1970" y="3791"/>
                              </a:moveTo>
                              <a:cubicBezTo>
                                <a:pt x="1980" y="3801"/>
                                <a:pt x="1985" y="3815"/>
                                <a:pt x="1985" y="3833"/>
                              </a:cubicBezTo>
                              <a:cubicBezTo>
                                <a:pt x="1985" y="3922"/>
                                <a:pt x="1985" y="3922"/>
                                <a:pt x="1985" y="3922"/>
                              </a:cubicBezTo>
                              <a:cubicBezTo>
                                <a:pt x="1965" y="3922"/>
                                <a:pt x="1965" y="3922"/>
                                <a:pt x="1965" y="3922"/>
                              </a:cubicBezTo>
                              <a:cubicBezTo>
                                <a:pt x="1965" y="3900"/>
                                <a:pt x="1965" y="3900"/>
                                <a:pt x="1965" y="3900"/>
                              </a:cubicBezTo>
                              <a:cubicBezTo>
                                <a:pt x="1954" y="3913"/>
                                <a:pt x="1938" y="3925"/>
                                <a:pt x="1912" y="3925"/>
                              </a:cubicBezTo>
                              <a:cubicBezTo>
                                <a:pt x="1885" y="3925"/>
                                <a:pt x="1858" y="3909"/>
                                <a:pt x="1858" y="3880"/>
                              </a:cubicBezTo>
                              <a:cubicBezTo>
                                <a:pt x="1858" y="3879"/>
                                <a:pt x="1858" y="3879"/>
                                <a:pt x="1858" y="3879"/>
                              </a:cubicBezTo>
                              <a:cubicBezTo>
                                <a:pt x="1858" y="3848"/>
                                <a:pt x="1883" y="3832"/>
                                <a:pt x="1920" y="3832"/>
                              </a:cubicBezTo>
                              <a:cubicBezTo>
                                <a:pt x="1938" y="3832"/>
                                <a:pt x="1952" y="3835"/>
                                <a:pt x="1965" y="3838"/>
                              </a:cubicBezTo>
                              <a:cubicBezTo>
                                <a:pt x="1965" y="3833"/>
                                <a:pt x="1965" y="3833"/>
                                <a:pt x="1965" y="3833"/>
                              </a:cubicBezTo>
                              <a:cubicBezTo>
                                <a:pt x="1965" y="3807"/>
                                <a:pt x="1949" y="3794"/>
                                <a:pt x="1921" y="3794"/>
                              </a:cubicBezTo>
                              <a:cubicBezTo>
                                <a:pt x="1904" y="3794"/>
                                <a:pt x="1891" y="3798"/>
                                <a:pt x="1877" y="3804"/>
                              </a:cubicBezTo>
                              <a:cubicBezTo>
                                <a:pt x="1871" y="3787"/>
                                <a:pt x="1871" y="3787"/>
                                <a:pt x="1871" y="3787"/>
                              </a:cubicBezTo>
                              <a:cubicBezTo>
                                <a:pt x="1887" y="3780"/>
                                <a:pt x="1903" y="3775"/>
                                <a:pt x="1924" y="3775"/>
                              </a:cubicBezTo>
                              <a:cubicBezTo>
                                <a:pt x="1944" y="3775"/>
                                <a:pt x="1960" y="3780"/>
                                <a:pt x="1970" y="3791"/>
                              </a:cubicBezTo>
                              <a:close/>
                              <a:moveTo>
                                <a:pt x="1965" y="3854"/>
                              </a:moveTo>
                              <a:cubicBezTo>
                                <a:pt x="1954" y="3851"/>
                                <a:pt x="1940" y="3848"/>
                                <a:pt x="1922" y="3848"/>
                              </a:cubicBezTo>
                              <a:cubicBezTo>
                                <a:pt x="1895" y="3848"/>
                                <a:pt x="1880" y="3860"/>
                                <a:pt x="1880" y="3878"/>
                              </a:cubicBezTo>
                              <a:cubicBezTo>
                                <a:pt x="1880" y="3879"/>
                                <a:pt x="1880" y="3879"/>
                                <a:pt x="1880" y="3879"/>
                              </a:cubicBezTo>
                              <a:cubicBezTo>
                                <a:pt x="1880" y="3897"/>
                                <a:pt x="1897" y="3908"/>
                                <a:pt x="1916" y="3908"/>
                              </a:cubicBezTo>
                              <a:cubicBezTo>
                                <a:pt x="1943" y="3908"/>
                                <a:pt x="1965" y="3891"/>
                                <a:pt x="1965" y="3868"/>
                              </a:cubicBezTo>
                              <a:lnTo>
                                <a:pt x="1965" y="3854"/>
                              </a:lnTo>
                              <a:close/>
                              <a:moveTo>
                                <a:pt x="1101" y="3893"/>
                              </a:moveTo>
                              <a:cubicBezTo>
                                <a:pt x="1062" y="3776"/>
                                <a:pt x="1062" y="3776"/>
                                <a:pt x="1062" y="3776"/>
                              </a:cubicBezTo>
                              <a:cubicBezTo>
                                <a:pt x="1044" y="3776"/>
                                <a:pt x="1044" y="3776"/>
                                <a:pt x="1044" y="3776"/>
                              </a:cubicBezTo>
                              <a:cubicBezTo>
                                <a:pt x="1005" y="3893"/>
                                <a:pt x="1005" y="3893"/>
                                <a:pt x="1005" y="3893"/>
                              </a:cubicBezTo>
                              <a:cubicBezTo>
                                <a:pt x="967" y="3777"/>
                                <a:pt x="967" y="3777"/>
                                <a:pt x="967" y="3777"/>
                              </a:cubicBezTo>
                              <a:cubicBezTo>
                                <a:pt x="944" y="3777"/>
                                <a:pt x="944" y="3777"/>
                                <a:pt x="944" y="3777"/>
                              </a:cubicBezTo>
                              <a:cubicBezTo>
                                <a:pt x="994" y="3923"/>
                                <a:pt x="994" y="3923"/>
                                <a:pt x="994" y="3923"/>
                              </a:cubicBezTo>
                              <a:cubicBezTo>
                                <a:pt x="1013" y="3923"/>
                                <a:pt x="1013" y="3923"/>
                                <a:pt x="1013" y="3923"/>
                              </a:cubicBezTo>
                              <a:cubicBezTo>
                                <a:pt x="1053" y="3808"/>
                                <a:pt x="1053" y="3808"/>
                                <a:pt x="1053" y="3808"/>
                              </a:cubicBezTo>
                              <a:cubicBezTo>
                                <a:pt x="1092" y="3923"/>
                                <a:pt x="1092" y="3923"/>
                                <a:pt x="1092" y="3923"/>
                              </a:cubicBezTo>
                              <a:cubicBezTo>
                                <a:pt x="1110" y="3923"/>
                                <a:pt x="1110" y="3923"/>
                                <a:pt x="1110" y="3923"/>
                              </a:cubicBezTo>
                              <a:cubicBezTo>
                                <a:pt x="1161" y="3777"/>
                                <a:pt x="1161" y="3777"/>
                                <a:pt x="1161" y="3777"/>
                              </a:cubicBezTo>
                              <a:cubicBezTo>
                                <a:pt x="1139" y="3777"/>
                                <a:pt x="1139" y="3777"/>
                                <a:pt x="1139" y="3777"/>
                              </a:cubicBezTo>
                              <a:lnTo>
                                <a:pt x="1101" y="38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DC6A38" id="JE2107211057JU RECHSTOVEN.emf" o:spid="_x0000_s1026" editas="canvas" style="position:absolute;margin-left:191.8pt;margin-top:0;width:243pt;height:170.05pt;z-index:-251656704;mso-position-horizontal:right;mso-position-horizontal-relative:page;mso-position-vertical:top;mso-position-vertical-relative:page" coordsize="30861,2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">
              <v:shape id="_x0000_s1027" type="#_x0000_t75" style="position:absolute;width:30861;height:21596;visibility:visible;mso-wrap-style:square">
                <v:fill o:detectmouseclick="t"/>
                <v:path o:connecttype="none"/>
              </v:shape>
              <v:rect id="Rectangle 11" o:spid="_x0000_s1028" style="position:absolute;left:3428;width:27430;height:20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shape id="Freeform 12" o:spid="_x0000_s1029" style="position:absolute;left:6047;top:4476;width:17322;height:12465;visibility:visible;mso-wrap-style:square;v-text-anchor:top" coordsize="5457,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" path="m123,233v,-1,,-1,,-1c123,219,102,215,79,208,49,199,15,185,15,143v,-1,,-1,,-1c15,99,50,74,93,74v27,,57,10,80,25c150,141,150,141,150,141,129,129,107,121,92,121v-15,,-23,7,-23,15c69,137,69,137,69,137v,12,21,17,44,25c143,172,178,187,178,226v,1,,1,,1c178,274,142,296,96,296,66,296,32,286,4,264,30,224,30,224,30,224v23,16,47,25,67,25c115,249,123,243,123,233xm2345,215v,-1,,-1,,-1c2345,179,2364,154,2399,138v-14,-20,-20,-37,-20,-56c2379,81,2379,81,2379,81v,-39,31,-74,85,-74c2512,7,2543,38,2543,78v,,,,,c2543,116,2519,138,2484,152v37,37,37,37,37,37c2530,174,2540,158,2548,141v46,25,46,25,46,25c2583,185,2571,206,2557,225v41,41,41,41,41,41c2553,297,2553,297,2553,297v-33,-32,-33,-32,-33,-32c2498,283,2471,296,2438,296v-53,,-93,-31,-93,-81xm2436,84v,13,4,22,16,35c2476,110,2489,100,2489,82v,-1,,-1,,-1c2489,65,2478,55,2463,55v-17,,-27,12,-27,29xm2406,213v,19,17,33,40,33c2460,246,2473,240,2486,230v-54,-55,-54,-55,-54,-55c2414,185,2406,198,2406,212r,1xm3354,186v,-1,,-1,,-1c3354,124,3398,74,3460,74v72,,104,55,104,116c3564,195,3564,200,3563,206v-149,,-149,,-149,c3420,234,3440,248,3467,248v20,,35,-6,52,-22c3553,257,3553,257,3553,257v-20,25,-48,40,-87,40c3402,297,3354,252,3354,186xm3414,168v91,,91,,91,c3502,141,3486,122,3460,122v-25,,-42,18,-46,46xm2706,186v,-1,,-1,,-1c2706,124,2750,74,2812,74v72,,104,55,104,116c2916,195,2916,200,2916,206v-150,,-150,,-150,c2772,234,2792,248,2819,248v20,,35,-6,52,-22c2906,257,2906,257,2906,257v-20,25,-49,40,-88,40c2754,297,2706,252,2706,186xm2766,168v91,,91,,91,c2854,141,2838,122,2812,122v-25,,-42,18,-46,46xm4230,78v-35,130,-35,130,-35,130c4154,77,4154,77,4154,77v-52,,-52,,-52,c4062,208,4062,208,4062,208,4027,78,4027,78,4027,78v-61,,-61,,-61,c4032,293,4032,293,4032,293v54,,54,,54,c4128,162,4128,162,4128,162v41,131,41,131,41,131c4224,293,4224,293,4224,293,4291,78,4291,78,4291,78r-61,xm235,231v,50,25,64,63,64c318,295,333,291,345,283v,-49,,-49,,-49c337,239,327,242,315,242v-13,,-19,-7,-19,-21c296,130,296,130,296,130v50,,50,,50,c346,78,346,78,346,78v-50,,-50,,-50,c296,23,296,23,296,23v-61,,-61,,-61,c235,78,235,78,235,78v-25,,-25,,-25,c210,130,210,130,210,130v25,,25,,25,l235,231xm4427,297v-64,,-112,-45,-112,-111c4315,185,4315,185,4315,185v,-61,44,-111,106,-111c4492,74,4525,129,4525,190v,5,,10,-1,16c4375,206,4375,206,4375,206v6,28,26,42,53,42c4448,248,4463,242,4480,226v34,31,34,31,34,31c4494,282,4466,297,4427,297xm4375,168v91,,91,,91,c4463,141,4447,122,4421,122v-25,,-42,18,-46,46xm383,230v,,,,,c383,183,419,161,469,161v22,,38,4,53,9c522,166,522,166,522,166v,-25,-16,-39,-46,-39c453,127,436,132,417,139,401,92,401,92,401,92,425,82,448,75,485,75v33,,57,9,72,24c573,115,580,139,580,168v,124,,124,,124c521,292,521,292,521,292v,-23,,-23,,-23c507,285,486,296,457,296v-41,,-74,-23,-74,-66xm442,228v,16,13,26,33,26c503,254,523,238,523,216v,-10,,-10,,-10c512,201,499,198,484,198v-26,,-42,10,-42,29l442,228xm629,185v,-1,,-1,,-1c629,113,675,74,726,74v32,,52,14,67,32c793,,793,,793,v61,,61,,61,c854,292,854,292,854,292v-61,,-61,,-61,c793,261,793,261,793,261v-15,20,-35,35,-67,35c676,296,629,257,629,185xm689,185v,36,24,59,53,59c770,244,794,221,794,185v,-1,,-1,,-1c794,149,770,125,742,125v-29,,-53,23,-53,59l689,185xm3675,172v,-28,15,-43,38,-43c3736,129,3750,144,3750,172v,120,,120,,120c3810,292,3810,292,3810,292v,-139,,-139,,-139c3810,104,3784,74,3738,74v-31,,-49,16,-63,34c3675,78,3675,78,3675,78v-61,,-61,,-61,c3614,292,3614,292,3614,292v61,,61,,61,l3675,172xm3079,174v,,,,,c3079,110,3125,74,3174,74v33,,53,14,69,32c3243,78,3243,78,3243,78v61,,61,,61,c3304,244,3304,244,3304,244v,38,-9,66,-27,84c3257,348,3226,357,3185,357v-35,,-68,-8,-95,-23c3111,289,3111,289,3111,289v22,12,44,19,72,19c3225,308,3244,288,3244,250v,-10,,-10,,-10c3226,261,3207,274,3174,274v-50,,-95,-36,-95,-100xm3140,174v,30,22,50,52,50c3221,224,3244,204,3244,174v,,,,,c3244,144,3221,124,3192,124v-30,,-52,20,-52,50xm2090,172v,-28,14,-43,38,-43c2151,129,2164,144,2164,172v,120,,120,,120c2225,292,2225,292,2225,292v,-139,,-139,,-139c2225,104,2198,74,2152,74v-30,,-48,16,-62,34c2090,,2090,,2090,v-61,,-61,,-61,c2029,292,2029,292,2029,292v61,,61,,61,l2090,172xm4729,78v60,,60,,60,c4789,244,4789,244,4789,244v,38,-9,66,-27,84c4742,348,4711,357,4670,357v-35,,-68,-8,-95,-23c4596,289,4596,289,4596,289v22,12,44,19,72,19c4710,308,4729,288,4729,250v,-10,,-10,,-10c4711,261,4692,274,4660,274v-50,,-96,-36,-96,-100c4564,174,4564,174,4564,174v,-64,46,-100,96,-100c4693,74,4712,88,4729,106r,-28xm4729,174v,-30,-22,-50,-52,-50c4648,124,4625,144,4625,174v,,,,,c4625,204,4648,224,4677,224v30,,52,-20,52,-50xm1671,249v-20,,-44,-9,-67,-25c1578,264,1578,264,1578,264v28,22,62,32,92,32c1716,296,1751,274,1751,227v,-1,,-1,,-1c1751,187,1717,172,1687,162v-23,-8,-44,-13,-44,-25c1643,136,1643,136,1643,136v,-8,8,-15,23,-15c1681,121,1702,129,1724,141v23,-42,23,-42,23,-42c1724,84,1694,74,1667,74v-43,,-79,25,-79,68c1588,143,1588,143,1588,143v,42,34,56,64,65c1676,215,1697,219,1697,232v,1,,1,,1c1697,243,1689,249,1671,249xm1899,297v42,,66,-17,87,-39c1951,222,1951,222,1951,222v-15,14,-29,22,-50,22c1868,244,1847,218,1847,185v,-1,,-1,,-1c1847,153,1869,126,1899,126v22,,35,9,49,24c1985,110,1985,110,1985,110,1965,87,1940,74,1899,74v-65,,-112,50,-112,111c1787,186,1787,186,1787,186v,61,47,111,112,111xm975,215v,-1,,-1,,-1c975,179,994,154,1029,138v-14,-20,-20,-37,-20,-56c1009,81,1009,81,1009,81v,-39,31,-74,85,-74c1142,7,1173,38,1173,78v,,,,,c1173,116,1149,138,1114,152v37,37,37,37,37,37c1160,174,1170,158,1178,141v46,25,46,25,46,25c1213,185,1201,206,1187,225v41,41,41,41,41,41c1183,297,1183,297,1183,297v-33,-32,-33,-32,-33,-32c1128,283,1101,296,1068,296v-53,,-93,-31,-93,-81xm1066,84v,13,4,22,16,35c1106,110,1119,100,1119,82v,-1,,-1,,-1c1119,65,1108,55,1093,55v-17,,-27,12,-27,29xm1037,213v,19,16,33,39,33c1090,246,1103,240,1116,230v-53,-55,-53,-55,-53,-55c1044,185,1037,198,1037,212r,1xm1336,186v,-1,,-1,,-1c1336,124,1380,74,1442,74v72,,104,55,104,116c1546,195,1546,200,1546,206v-149,,-149,,-149,c1403,234,1422,248,1449,248v20,,35,-6,52,-22c1536,257,1536,257,1536,257v-20,25,-49,40,-88,40c1384,297,1336,252,1336,186xm1396,168v91,,91,,91,c1484,141,1468,122,1442,122v-25,,-41,18,-46,46xm3030,v-64,,-64,,-64,c2966,54,2966,54,2966,54v64,,64,,64,l3030,xm2968,292v61,,61,,61,c3029,78,3029,78,3029,78v-61,,-61,,-61,l2968,292xm4844,527v,-33,,-33,,-33c4810,494,4810,494,4810,494v,148,,148,,148c4844,642,4844,642,4844,642v,-56,,-56,,-56c4844,546,4865,527,4895,527v2,,2,,2,c4897,491,4897,491,4897,491v-26,-1,-44,14,-53,36xm1358,437v-34,,-34,,-34,c1324,642,1324,642,1324,642v34,,34,,34,l1358,437xm4218,568v,,,,,c4218,610,4184,645,4139,645v-45,,-79,-34,-79,-76c4060,568,4060,568,4060,568v,-42,34,-77,79,-77c4185,491,4218,525,4218,568xm4184,568v,-26,-19,-47,-45,-47c4112,521,4094,542,4094,568v,,,,,c4094,594,4113,616,4139,616v28,,45,-22,45,-47l4184,568xm4339,491v-23,,-37,12,-46,26c4293,494,4293,494,4293,494v-34,,-34,,-34,c4259,642,4259,642,4259,642v34,,34,,34,c4293,558,4293,558,4293,558v,-23,13,-36,33,-36c4346,522,4358,535,4358,558v,84,,84,,84c4392,642,4392,642,4392,642v,-95,,-95,,-95c4392,513,4372,491,4339,491xm436,618v-15,,-32,-6,-48,-18c373,623,373,623,373,623v18,14,41,22,62,22c466,645,490,629,490,598v,,,,,c490,571,466,561,444,554v-17,-5,-33,-10,-33,-21c411,533,411,533,411,533v,-8,8,-15,21,-15c444,518,459,524,474,532v13,-24,13,-24,13,-24c471,498,451,491,433,491v-30,,-53,18,-53,46c380,537,380,537,380,537v,28,24,37,46,44c444,586,459,590,459,601v,1,,1,,1c459,612,451,618,436,618xm4769,570v,10,,10,,10c4660,580,4660,580,4660,580v4,24,21,38,43,38c4719,618,4731,611,4743,600v19,18,19,18,19,18c4748,634,4729,645,4702,645v-43,,-76,-31,-76,-77c4626,568,4626,568,4626,568v,-42,30,-77,72,-77c4745,491,4769,528,4769,570xm4736,558v-3,-22,-16,-39,-38,-39c4677,519,4663,535,4660,558r76,xm2222,437v34,,34,,34,c2256,642,2256,642,2256,642v-34,,-34,,-34,c2222,617,2222,617,2222,617v-11,16,-26,28,-50,28c2137,645,2103,617,2103,568v,,,,,c2103,519,2136,491,2172,491v24,,39,12,50,26l2222,437xm2223,568v,-29,-21,-48,-43,-48c2156,520,2137,538,2137,568v,,,,,c2137,597,2157,616,2180,616v22,,43,-19,43,-48xm2024,586v,-40,21,-59,51,-59c2077,527,2077,527,2077,527v,-36,,-36,,-36c2051,490,2033,505,2024,527v,-33,,-33,,-33c1990,494,1990,494,1990,494v,148,,148,,148c2024,642,2024,642,2024,642r,-56xm2730,569v,-1,,-1,,-1c2730,526,2764,491,2809,491v45,,79,34,79,77c2888,568,2888,568,2888,568v,42,-34,77,-80,77c2763,645,2730,611,2730,569xm2764,568v,26,19,48,45,48c2836,616,2854,594,2854,569v,-1,,-1,,-1c2854,542,2835,521,2808,521v-27,,-44,21,-44,47xm861,570v,10,,10,,10c752,580,752,580,752,580v4,24,21,38,43,38c811,618,823,611,835,600v20,18,20,18,20,18c841,634,821,645,794,645v-43,,-76,-31,-76,-77c718,568,718,568,718,568v,-42,30,-77,72,-77c837,491,861,528,861,570xm828,558v-3,-22,-15,-39,-38,-39c769,519,755,535,752,558r76,xm2962,586v,-40,21,-59,51,-59c3015,527,3015,527,3015,527v,-36,,-36,,-36c2989,490,2972,505,2962,527v,-33,,-33,,-33c2929,494,2929,494,2929,494v,148,,148,,148c2962,642,2962,642,2962,642r,-56xm1702,491v47,,71,37,71,79c1773,580,1773,580,1773,580v-109,,-109,,-109,c1667,604,1685,618,1706,618v17,,29,-7,40,-18c1766,618,1766,618,1766,618v-14,16,-33,27,-60,27c1663,645,1630,614,1630,568v,,,,,c1630,526,1660,491,1702,491xm1702,519v-21,,-35,16,-38,39c1739,558,1739,558,1739,558v-2,-22,-15,-39,-37,-39xm616,491v35,,69,27,69,77c685,568,685,568,685,568v,49,-34,77,-69,77c591,645,576,633,566,619v,68,,68,,68c532,687,532,687,532,687v,-193,,-193,,-193c566,494,566,494,566,494v,25,,25,,25c577,503,592,491,616,491xm565,568v,,,,,c565,597,585,616,608,616v23,,42,-19,42,-48c650,568,650,568,650,568v,-29,-19,-48,-42,-48c585,520,565,539,565,568xm4551,437v34,,34,,34,c4585,642,4585,642,4585,642v-34,,-34,,-34,c4551,617,4551,617,4551,617v-11,16,-27,28,-51,28c4466,645,4432,617,4432,568v,,,,,c4432,519,4465,491,4500,491v25,,40,12,51,26l4551,437xm4551,568v,-29,-20,-48,-43,-48c4485,520,4466,538,4466,568v,,,,,c4466,597,4485,616,4508,616v23,,43,-19,43,-48xm5267,471v36,,36,,36,c5303,439,5303,439,5303,439v-36,,-36,,-36,l5267,471xm1444,439v-37,,-37,,-37,c1407,471,1407,471,1407,471v37,,37,,37,l1444,439xm5182,471v36,,36,,36,c5218,439,5218,439,5218,439v-36,,-36,,-36,l5182,471xm201,568v,,,,,c201,526,231,491,274,491v47,,71,37,71,79c344,580,344,580,344,580v-109,,-109,,-109,c239,604,256,618,278,618v16,,28,-7,40,-18c338,618,338,618,338,618v-14,16,-33,27,-61,27c235,645,201,614,201,568xm235,558v76,,76,,76,c309,536,296,519,273,519v-20,,-35,16,-38,39xm3283,494v34,,34,,34,c3317,612,3317,612,3317,612v,25,-6,43,-18,55c3285,681,3264,687,3238,687v-25,,-47,-6,-66,-17c3184,644,3184,644,3184,644v16,10,33,16,53,16c3267,660,3284,644,3284,614v,-11,,-11,,-11c3271,619,3256,630,3232,630v-35,,-68,-26,-68,-69c3164,560,3164,560,3164,560v,-43,33,-69,68,-69c3256,491,3272,502,3283,516r,-22xm3284,560v,-24,-20,-41,-43,-41c3217,519,3198,536,3198,560v,1,,1,,1c3198,585,3217,601,3241,601v23,,43,-16,43,-40l3284,560xm1544,618v-15,,-32,-6,-49,-18c1480,623,1480,623,1480,623v19,14,42,22,63,22c1574,645,1598,629,1598,598v,,,,,c1598,571,1574,561,1552,554v-17,-5,-33,-10,-33,-21c1519,533,1519,533,1519,533v,-8,7,-15,20,-15c1552,518,1567,524,1581,532v14,-24,14,-24,14,-24c1579,498,1559,491,1540,491v-29,,-52,18,-52,46c1488,537,1488,537,1488,537v,28,24,37,46,44c1551,586,1567,590,1567,601v,1,,1,,1c1567,612,1558,618,1544,618xm5268,642v,13,-6,18,-16,18c5242,659,5242,659,5242,659v,27,,27,,27c5248,687,5252,688,5259,688v27,,43,-14,43,-44c5302,494,5302,494,5302,494v-34,,-34,,-34,l5268,642xm5411,554v-17,-5,-33,-10,-33,-21c5378,533,5378,533,5378,533v,-8,8,-15,21,-15c5411,518,5426,524,5440,532v14,-24,14,-24,14,-24c5438,498,5418,491,5400,491v-30,,-53,18,-53,46c5347,537,5347,537,5347,537v,28,24,37,46,44c5410,586,5426,590,5426,601v,1,,1,,1c5426,612,5418,618,5403,618v-15,,-32,-6,-48,-18c5340,623,5340,623,5340,623v18,14,41,22,62,22c5433,645,5457,629,5457,598v,,,,,c5457,571,5433,561,5411,554xm1102,439v-36,,-36,,-36,c1066,471,1066,471,1066,471v36,,36,,36,l1102,439xm970,645v29,,46,-11,61,-27c1010,597,1010,597,1010,597v-11,11,-22,19,-38,19c946,616,927,595,927,568v,,,,,c927,542,946,521,970,521v17,,28,7,38,18c1030,516,1030,516,1030,516v-14,-15,-32,-25,-59,-25c926,491,894,526,894,568v,1,,1,,1c894,611,926,645,970,645xm1101,642v,-148,,-148,,-148c1067,494,1067,494,1067,494v,148,,148,,148l1101,642xm3061,601v,32,18,43,43,43c3117,644,3126,642,3134,637v,-28,,-28,,-28c3128,612,3121,614,3113,614v-11,,-18,-5,-18,-18c3095,523,3095,523,3095,523v40,,40,,40,c3135,494,3135,494,3135,494v-40,,-40,,-40,c3095,453,3095,453,3095,453v-34,,-34,,-34,c3061,494,3061,494,3061,494v-19,,-19,,-19,c3042,523,3042,523,3042,523v19,,19,,19,l3061,601xm1443,642v,-148,,-148,,-148c1409,494,1409,494,1409,494v,148,,148,,148l1443,642xm1949,570v,10,,10,,10c1840,580,1840,580,1840,580v4,24,21,38,43,38c1899,618,1911,611,1923,600v19,18,19,18,19,18c1928,634,1909,645,1882,645v-43,,-76,-31,-76,-77c1806,568,1806,568,1806,568v,-42,30,-77,72,-77c1925,491,1949,528,1949,570xm1916,558v-3,-22,-16,-39,-38,-39c1857,519,1843,535,1840,558r76,xm3910,453v-34,,-34,,-34,c3876,494,3876,494,3876,494v-18,,-18,,-18,c3858,523,3858,523,3858,523v18,,18,,18,c3876,601,3876,601,3876,601v,32,18,43,43,43c3932,644,3941,642,3949,637v,-28,,-28,,-28c3943,612,3936,614,3928,614v-11,,-18,-5,-18,-18c3910,523,3910,523,3910,523v40,,40,,40,c3950,494,3950,494,3950,494v-40,,-40,,-40,l3910,453xm5083,595c5050,493,5050,493,5050,493v-29,,-29,,-29,c4988,595,4988,595,4988,595,4959,494,4959,494,4959,494v-35,,-35,,-35,c4972,643,4972,643,4972,643v30,,30,,30,c5035,542,5035,542,5035,542v33,101,33,101,33,101c5099,643,5099,643,5099,643v48,-149,48,-149,48,-149c5113,494,5113,494,5113,494r-30,101xm127,614v,-11,,-11,,-11c114,619,99,630,74,630,40,630,7,604,7,561v,-1,,-1,,-1c7,517,40,491,74,491v25,,41,11,52,25c126,494,126,494,126,494v34,,34,,34,c160,612,160,612,160,612v,25,-6,43,-19,55c128,681,107,687,81,687v-25,,-47,-6,-67,-17c27,644,27,644,27,644v16,10,33,16,53,16c110,660,127,644,127,614xm127,561v,-1,,-1,,-1c127,536,107,519,83,519v-23,,-42,17,-42,41c41,561,41,561,41,561v,24,19,40,42,40c107,601,127,585,127,561xm3660,494v-125,,-125,,-125,c3535,522,3535,522,3535,522v82,,82,,82,c3532,619,3532,619,3532,619v,23,,23,,23c3660,642,3660,642,3660,642v,-28,,-28,,-28c3575,614,3575,614,3575,614v85,-97,85,-97,85,-97l3660,494xm5183,642v34,,34,,34,c5217,494,5217,494,5217,494v-34,,-34,,-34,l5183,642xm2445,603c2405,494,2405,494,2405,494v-37,,-37,,-37,c2429,643,2429,643,2429,643v31,,31,,31,c2520,494,2520,494,2520,494v-35,,-35,,-35,l2445,603xm1210,492v22,,38,6,49,17c1270,519,1275,535,1275,554v,88,,88,,88c1242,642,1242,642,1242,642v,-19,,-19,,-19c1232,635,1216,645,1194,645v-28,,-53,-16,-53,-46c1141,599,1141,599,1141,599v,-32,25,-48,61,-48c1219,551,1231,554,1242,557v,-3,,-3,,-3c1242,533,1229,521,1205,521v-16,,-29,4,-42,10c1154,504,1154,504,1154,504v16,-7,32,-12,56,-12xm1243,579v-9,-4,-21,-6,-34,-6c1187,573,1174,582,1174,597v,1,,1,,1c1174,612,1187,620,1203,620v22,,40,-13,40,-31l1243,579xm3824,618v-14,16,-33,27,-60,27c3721,645,3688,614,3688,568v,,,,,c3688,526,3718,491,3760,491v47,,71,37,71,79c3830,580,3830,580,3830,580v-108,,-108,,-108,c3725,604,3742,618,3764,618v17,,28,-7,40,-18l3824,618xm3721,558v76,,76,,76,c3795,536,3782,519,3760,519v-21,,-36,16,-39,39xm2619,491v45,,79,34,79,77c2698,568,2698,568,2698,568v,42,-34,77,-80,77c2573,645,2540,611,2540,569v,-1,,-1,,-1c2540,526,2573,491,2619,491xm2574,568v,26,18,48,45,48c2646,616,2664,594,2664,569v,-1,,-1,,-1c2664,542,2645,521,2618,521v-27,,-44,21,-44,47xm3501,580v-108,,-108,,-108,c3396,604,3413,618,3435,618v17,,28,-7,40,-18c3495,618,3495,618,3495,618v-14,16,-33,27,-60,27c3392,645,3359,614,3359,568v,,,,,c3359,526,3389,491,3431,491v47,,71,37,71,79l3501,580xm3468,558v-2,-22,-15,-39,-37,-39c3410,519,3395,535,3392,558r76,xm1286,999v47,,81,34,81,77c1367,1077,1367,1077,1367,1077v,43,-34,78,-81,78c1239,1155,1205,1121,1205,1078v,-1,,-1,,-1c1205,1034,1239,999,1286,999xm1247,1077v,22,16,41,39,41c1311,1118,1325,1100,1325,1078v,-1,,-1,,-1c1325,1055,1309,1036,1286,1036v-25,,-39,18,-39,40l1247,1077xm1405,1152v43,,43,,43,c1448,1068,1448,1068,1448,1068v,-20,10,-31,26,-31c1491,1037,1500,1048,1500,1068v,84,,84,,84c1543,1152,1543,1152,1543,1152v,-97,,-97,,-97c1543,1020,1524,999,1492,999v-22,,-34,11,-44,24c1448,1002,1448,1002,1448,1002v-43,,-43,,-43,l1405,1152xm1044,985v45,,45,,45,c1089,947,1089,947,1089,947v-45,,-45,,-45,l1044,985xm1030,1163v-9,-1,-9,-1,-9,-1c1021,1196,1021,1196,1021,1196v6,1,11,1,19,1c1071,1197,1088,1182,1088,1149v,-147,,-147,,-147c1045,1002,1045,1002,1045,1002v,144,,144,,144c1045,1158,1039,1163,1030,1163xm954,985v45,,45,,45,c999,947,999,947,999,947v-45,,-45,,-45,l954,985xm2505,1032v11,,26,5,41,14c2562,1017,2562,1017,2562,1017v-16,-11,-37,-18,-56,-18c2475,999,2451,1016,2451,1047v,1,,1,,1c2451,1077,2475,1087,2496,1093v16,5,31,8,31,17c2527,1111,2527,1111,2527,1111v,6,-6,11,-18,11c2495,1122,2478,1116,2461,1104v-18,28,-18,28,-18,28c2463,1148,2487,1155,2508,1155v32,,57,-16,57,-49c2565,1106,2565,1106,2565,1106v,-28,-24,-38,-45,-45c2503,1055,2489,1051,2489,1043v,,,,,c2489,1037,2495,1032,2505,1032xm2251,1069v,-45,33,-70,67,-70c2341,999,2355,1009,2367,1021v,-19,,-19,,-19c2409,1002,2409,1002,2409,1002v,116,,116,,116c2409,1145,2403,1164,2390,1177v-14,14,-35,20,-65,20c2301,1197,2278,1192,2259,1181v15,-31,15,-31,15,-31c2289,1158,2304,1163,2324,1163v29,,43,-14,43,-41c2367,1115,2367,1115,2367,1115v-12,15,-26,24,-49,24c2283,1139,2251,1114,2251,1069xm2294,1069v,21,16,35,36,35c2351,1104,2367,1090,2367,1069v,,,,,c2367,1048,2351,1034,2330,1034v-20,,-36,14,-36,35xm997,1002v-42,,-42,,-42,c955,1152,955,1152,955,1152v42,,42,,42,l997,1002xm2077,1002v,150,,150,,150c2119,1152,2119,1152,2119,1152v,-84,,-84,,-84c2119,1048,2130,1037,2146,1037v16,,26,11,26,31c2172,1152,2172,1152,2172,1152v42,,42,,42,c2214,1055,2214,1055,2214,1055v,-35,-18,-56,-51,-56c2142,999,2129,1010,2119,1023v,-21,,-21,,-21l2077,1002xm2016,1017v11,11,16,27,16,48c2032,1152,2032,1152,2032,1152v-41,,-41,,-41,c1991,1136,1991,1136,1991,1136v-10,11,-25,19,-45,19c1917,1155,1894,1138,1894,1109v,-1,,-1,,-1c1894,1075,1919,1060,1955,1060v15,,26,3,36,6c1991,1064,1991,1064,1991,1064v,-18,-11,-28,-32,-28c1943,1036,1931,1039,1918,1044v-11,-32,-11,-32,-11,-32c1923,1005,1940,1000,1965,1000v23,,40,6,51,17xm1992,1091v-7,-3,-17,-5,-27,-5c1946,1086,1935,1093,1935,1106v,1,,1,,1c1935,1118,1945,1125,1958,1125v20,,34,-11,34,-26l1992,1091xm1637,1032v11,,26,5,41,14c1694,1017,1694,1017,1694,1017v-16,-11,-37,-18,-56,-18c1608,999,1583,1016,1583,1047v,1,,1,,1c1583,1077,1607,1087,1628,1093v16,5,31,8,31,17c1659,1111,1659,1111,1659,1111v,6,-6,11,-18,11c1627,1122,1610,1116,1594,1104v-18,28,-18,28,-18,28c1595,1148,1619,1155,1640,1155v32,,57,-16,57,-49c1697,1106,1697,1106,1697,1106v,-28,-24,-38,-45,-45c1636,1055,1621,1051,1621,1043v,,,,,c1621,1037,1627,1032,1637,1032xm1814,1152v42,,42,,42,c1856,947,1856,947,1856,947v-42,,-42,,-42,l1814,1152xm288,999v47,,81,34,81,77c369,1077,369,1077,369,1077v,43,-34,78,-81,78c241,1155,207,1121,207,1078v,-1,,-1,,-1c207,1034,242,999,288,999xm288,1036v-25,,-39,18,-39,40c249,1077,249,1077,249,1077v,22,16,41,39,41c313,1118,327,1100,327,1078v,-1,,-1,,-1c327,1055,311,1036,288,1036xm407,1002v,150,,150,,150c450,1152,450,1152,450,1152v,-84,,-84,,-84c450,1048,460,1037,476,1037v16,,25,11,25,31c501,1152,501,1152,501,1152v42,,42,,42,c543,1068,543,1068,543,1068v,-20,10,-31,26,-31c585,1037,594,1048,594,1068v,84,,84,,84c636,1152,636,1152,636,1152v,-98,,-98,,-98c636,1018,617,999,586,999v-21,,-36,8,-50,24c529,1007,514,999,494,999v-21,,-34,11,-44,24c450,1002,450,1002,450,1002r-43,xm140,956v-80,85,-80,85,-80,85c60,956,60,956,60,956v-43,,-43,,-43,c17,1152,17,1152,17,1152v43,,43,,43,c60,1092,60,1092,60,1092v23,-24,23,-24,23,-24c144,1152,144,1152,144,1152v51,,51,,51,c112,1039,112,1039,112,1039v80,-83,80,-83,80,-83l140,956xm800,1152v-43,,-43,,-43,c757,947,757,947,757,947v43,,43,,43,c800,1023,800,1023,800,1023v10,-14,25,-24,47,-24c882,999,915,1026,915,1076v,1,,1,,1c915,1127,882,1155,847,1155v-23,,-37,-11,-47,-23l800,1152xm799,1077v,25,17,41,37,41c856,1118,872,1102,872,1077v,-1,,-1,,-1c872,1051,856,1035,836,1035v-20,,-37,16,-37,41l799,1077xm993,1357v,145,,145,,145c1014,1502,1014,1502,1014,1502v,-58,,-58,,-58c1014,1400,1040,1378,1072,1378v1,,1,,1,c1073,1354,1073,1354,1073,1354v-27,-1,-48,17,-59,41c1014,1357,1014,1357,1014,1357r-21,xm395,1301v-24,,-24,,-24,c371,1325,371,1325,371,1325v24,,24,,24,l395,1301xm2817,1505v-27,,-45,-15,-56,-31c2761,1547,2761,1547,2761,1547v-21,,-21,,-21,c2740,1357,2740,1357,2740,1357v21,,21,,21,c2761,1386,2761,1386,2761,1386v12,-17,29,-32,56,-32c2851,1354,2886,1381,2886,1429v,,,,,c2886,1477,2852,1505,2817,1505xm2813,1486v28,,51,-21,51,-56c2864,1429,2864,1429,2864,1429v,-34,-24,-56,-51,-56c2786,1373,2760,1396,2760,1429v,,,,,c2760,1463,2786,1486,2813,1486xm575,1502v,-90,,-90,,-90c575,1377,555,1354,520,1354v-25,,-40,12,-50,28c470,1357,470,1357,470,1357v-21,,-21,,-21,c449,1502,449,1502,449,1502v21,,21,,21,c470,1419,470,1419,470,1419v,-27,19,-46,44,-46c539,1373,554,1390,554,1417v,85,,85,,85l575,1502xm372,1502v22,,22,,22,c394,1357,394,1357,394,1357v-22,,-22,,-22,l372,1502xm1174,1503v39,-114,39,-114,39,-114c1252,1503,1252,1503,1252,1503v19,,19,,19,c1322,1357,1322,1357,1322,1357v-22,,-22,,-22,c1262,1473,1262,1473,1262,1473v-40,-117,-40,-117,-40,-117c1204,1356,1204,1356,1204,1356v-38,117,-38,117,-38,117c1127,1357,1127,1357,1127,1357v-23,,-23,,-23,c1155,1503,1155,1503,1155,1503r19,xm744,1477v,-17,,-17,,-17c731,1477,713,1491,687,1491v-35,,-68,-26,-68,-68c619,1422,619,1422,619,1422v,-42,33,-68,68,-68c714,1354,732,1367,743,1383v,-26,,-26,,-26c765,1357,765,1357,765,1357v,120,,120,,120c765,1499,758,1516,746,1528v-12,13,-32,19,-55,19c667,1547,645,1540,625,1527v10,-17,10,-17,10,-17c652,1522,670,1529,691,1529v32,,53,-18,53,-52xm744,1422v,,,,,c744,1392,718,1373,691,1373v-27,,-50,19,-50,49c641,1422,641,1422,641,1422v,29,23,50,50,50c718,1472,744,1452,744,1422xm2151,1526v4,10,4,10,4,10c2176,1531,2186,1520,2186,1498v,-26,,-26,,-26c2160,1472,2160,1472,2160,1472v,30,,30,,30c2170,1502,2170,1502,2170,1502v1,12,-5,19,-19,24xm3299,1502v22,,22,,22,c3321,1297,3321,1297,3321,1297v-22,,-22,,-22,l3299,1502xm2695,1430v,7,,7,,7c2580,1437,2580,1437,2580,1437v3,32,25,49,51,49c2651,1486,2665,1478,2676,1466v14,12,14,12,14,12c2675,1494,2658,1505,2630,1505v-40,,-72,-30,-72,-75c2558,1429,2558,1429,2558,1429v,-42,29,-75,69,-75c2670,1354,2695,1388,2695,1430xm2673,1421v-2,-26,-17,-49,-46,-49c2601,1372,2582,1393,2580,1421r93,xm1595,1547v-24,,-47,-7,-66,-20c1539,1510,1539,1510,1539,1510v16,12,35,19,56,19c1627,1529,1647,1511,1647,1477v,-17,,-17,,-17c1635,1477,1617,1491,1590,1491v-34,,-68,-26,-68,-68c1522,1422,1522,1422,1522,1422v,-42,34,-68,68,-68c1618,1354,1635,1367,1647,1383v,-26,,-26,,-26c1669,1357,1669,1357,1669,1357v,120,,120,,120c1669,1499,1662,1516,1650,1528v-13,13,-32,19,-55,19xm1648,1422v,,,,,c1648,1392,1622,1373,1595,1373v-28,,-51,19,-51,49c1544,1422,1544,1422,1544,1422v,29,24,50,51,50c1622,1472,1648,1452,1648,1422xm3252,1437v-114,,-114,,-114,c3141,1469,3163,1486,3189,1486v19,,33,-8,45,-20c3248,1478,3248,1478,3248,1478v-15,16,-33,27,-60,27c3148,1505,3116,1475,3116,1430v,-1,,-1,,-1c3116,1387,3145,1354,3185,1354v43,,68,34,68,76l3252,1437xm3231,1421v-2,-26,-18,-49,-46,-49c3159,1372,3140,1393,3138,1421r93,xm947,1437v-114,,-114,,-114,c836,1469,858,1486,884,1486v19,,34,-8,45,-20c943,1478,943,1478,943,1478v-15,16,-32,27,-60,27c843,1505,811,1475,811,1430v,-1,,-1,,-1c811,1387,840,1354,880,1354v43,,68,34,68,76l947,1437xm926,1421v-2,-26,-17,-49,-46,-49c854,1372,835,1393,833,1421r93,xm204,1502v126,,126,,126,c330,1484,330,1484,330,1484v-97,,-97,,-97,c330,1371,330,1371,330,1371v,-14,,-14,,-14c208,1357,208,1357,208,1357v,18,,18,,18c300,1375,300,1375,300,1375v-96,113,-96,113,-96,113l204,1502xm163,1326v,-20,,-20,,-20c21,1306,21,1306,21,1306v,196,,196,,196c164,1502,164,1502,164,1502v,-20,,-20,,-20c43,1482,43,1482,43,1482v,-69,,-69,,-69c150,1413,150,1413,150,1413v,-20,,-20,,-20c43,1393,43,1393,43,1393v,-67,,-67,,-67l163,1326xm1419,1354v43,,67,34,67,76c1486,1437,1486,1437,1486,1437v-115,,-115,,-115,c1374,1469,1396,1486,1422,1486v20,,34,-8,46,-20c1481,1478,1481,1478,1481,1478v-14,16,-32,27,-59,27c1382,1505,1349,1475,1349,1430v,-1,,-1,,-1c1349,1387,1379,1354,1419,1354xm1371,1421v93,,93,,93,c1462,1395,1447,1372,1418,1372v-25,,-44,21,-47,49xm1983,1401v15,10,15,10,15,10c2009,1405,2023,1400,2039,1400v29,,49,17,49,41c2088,1442,2088,1442,2088,1442v,24,-19,43,-47,43c2021,1485,2002,1475,1985,1458v-15,16,-15,16,-15,16c1988,1492,2012,1505,2040,1505v41,,70,-26,70,-64c2110,1440,2110,1440,2110,1440v,-37,-29,-60,-68,-60c2026,1380,2015,1384,2004,1389v4,-63,4,-63,4,-63c2102,1326,2102,1326,2102,1326v,-20,,-20,,-20c1989,1306,1989,1306,1989,1306r-6,95xm2954,1547v-22,,-22,,-22,c2932,1357,2932,1357,2932,1357v22,,22,,22,c2954,1386,2954,1386,2954,1386v11,-17,28,-32,55,-32c3044,1354,3078,1381,3078,1429v,,,,,c3078,1477,3044,1505,3009,1505v-27,,-44,-15,-55,-31l2954,1547xm2953,1429v,34,25,57,52,57c3033,1486,3056,1465,3056,1430v,-1,,-1,,-1c3056,1395,3033,1373,3005,1373v-27,,-52,23,-52,56xm2506,1502v,-196,,-196,,-196c2484,1306,2484,1306,2484,1306v-71,107,-71,107,-71,107c2341,1306,2341,1306,2341,1306v-22,,-22,,-22,c2319,1502,2319,1502,2319,1502v21,,21,,21,c2340,1343,2340,1343,2340,1343v72,105,72,105,72,105c2413,1448,2413,1448,2413,1448v71,-105,71,-105,71,-105c2484,1502,2484,1502,2484,1502r22,xm1932,1441v,-1,,-1,,-1c1932,1403,1902,1380,1864,1380v-17,,-27,4,-39,9c1829,1326,1829,1326,1829,1326v94,,94,,94,c1923,1306,1923,1306,1923,1306v-113,,-113,,-113,c1804,1401,1804,1401,1804,1401v15,10,15,10,15,10c1831,1405,1844,1400,1860,1400v29,,49,17,49,41c1909,1442,1909,1442,1909,1442v,24,-19,43,-47,43c1842,1485,1823,1475,1806,1458v-15,16,-15,16,-15,16c1809,1492,1833,1505,1861,1505v41,,71,-26,71,-64xm1925,1855v36,,65,-24,65,-59c1990,1795,1990,1795,1990,1795v,-35,-30,-52,-64,-55c1987,1672,1987,1672,1987,1672v,-16,,-16,,-16c1862,1656,1862,1656,1862,1656v,20,,20,,20c1958,1676,1958,1676,1958,1676v-62,69,-62,69,-62,69c1900,1758,1900,1758,1900,1758v13,,13,,13,c1945,1758,1968,1772,1968,1796v,1,,1,,1c1968,1820,1949,1835,1925,1835v-24,,-42,-11,-57,-29c1852,1820,1852,1820,1852,1820v16,21,40,35,73,35xm176,1754v,55,-32,101,-83,101c43,1855,11,1809,11,1754v,,,,,c11,1699,44,1652,94,1652v50,,82,46,82,101l176,1754xm153,1754v,-43,-23,-82,-60,-82c57,1672,34,1710,34,1753v,1,,1,,1c34,1797,57,1835,94,1835v37,,59,-38,59,-81xm1248,1805v-104,,-104,,-104,c1139,1789,1139,1789,1139,1789v111,-135,111,-135,111,-135c1269,1654,1269,1654,1269,1654v,133,,133,,133c1300,1787,1300,1787,1300,1787v,18,,18,,18c1269,1805,1269,1805,1269,1805v,47,,47,,47c1248,1852,1248,1852,1248,1852r,-47xm1248,1787v,-101,,-101,,-101c1165,1787,1165,1787,1165,1787r83,xm829,1852v26,,26,,26,c855,1822,855,1822,855,1822v-26,,-26,,-26,l829,1852xm462,1772v-71,63,-71,63,-71,63c391,1852,391,1852,391,1852v137,,137,,137,c528,1832,528,1832,528,1832v-104,,-104,,-104,c476,1785,476,1785,476,1785v35,-30,50,-48,50,-76c526,1708,526,1708,526,1708v,-32,-26,-55,-61,-55c431,1653,412,1668,395,1695v16,11,16,11,16,11c426,1685,441,1673,463,1673v22,,40,14,40,37c503,1730,492,1745,462,1772xm2117,1652v50,,82,46,82,101c2199,1754,2199,1754,2199,1754v,55,-32,101,-83,101c2066,1855,2034,1809,2034,1754v,,,,,c2034,1699,2066,1652,2117,1652xm2116,1672v-36,,-59,38,-59,81c2057,1754,2057,1754,2057,1754v,43,23,81,60,81c2154,1835,2176,1797,2176,1754v,,,,,c2176,1711,2153,1672,2116,1672xm347,1676v,-20,,-20,,-20c234,1656,234,1656,234,1656v-5,95,-5,95,-5,95c244,1761,244,1761,244,1761v11,-6,24,-11,41,-11c313,1750,334,1767,334,1791v,1,,1,,1c334,1816,314,1835,286,1835v-20,,-38,-10,-55,-27c216,1824,216,1824,216,1824v18,18,42,31,70,31c327,1855,356,1829,356,1791v,-1,,-1,,-1c356,1753,326,1730,288,1730v-16,,-27,4,-38,9c254,1676,254,1676,254,1676r93,xm1687,1805v-104,,-104,,-104,c1578,1789,1578,1789,1578,1789v111,-135,111,-135,111,-135c1708,1654,1708,1654,1708,1654v,133,,133,,133c1739,1787,1739,1787,1739,1787v,18,,18,,18c1708,1805,1708,1805,1708,1805v,47,,47,,47c1687,1852,1687,1852,1687,1852r,-47xm1687,1787v,-101,,-101,,-101c1604,1787,1604,1787,1604,1787r83,xm1483,1772v-71,63,-71,63,-71,63c1412,1852,1412,1852,1412,1852v137,,137,,137,c1549,1832,1549,1832,1549,1832v-104,,-104,,-104,c1498,1785,1498,1785,1498,1785v34,-30,49,-48,49,-76c1547,1708,1547,1708,1547,1708v,-32,-25,-55,-61,-55c1452,1653,1433,1668,1416,1695v16,11,16,11,16,11c1448,1685,1462,1673,1485,1673v21,,39,14,39,37c1524,1730,1513,1745,1483,1772xm1110,1832v-104,,-104,,-104,c1059,1785,1059,1785,1059,1785v34,-30,49,-48,49,-76c1108,1708,1108,1708,1108,1708v,-32,-25,-55,-61,-55c1013,1653,995,1668,977,1695v16,11,16,11,16,11c1009,1685,1023,1673,1046,1673v21,,39,14,39,37c1085,1730,1074,1745,1044,1772v-71,63,-71,63,-71,63c973,1852,973,1852,973,1852v137,,137,,137,l1110,1832xm706,1832v-104,,-104,,-104,c654,1785,654,1785,654,1785v35,-30,50,-48,50,-76c704,1708,704,1708,704,1708v,-32,-26,-55,-61,-55c609,1653,590,1668,573,1695v16,11,16,11,16,11c605,1685,619,1673,641,1673v22,,40,14,40,37c681,1730,670,1745,640,1772v-71,63,-71,63,-71,63c569,1852,569,1852,569,1852v137,,137,,137,l706,1832xm3103,2164v-11,13,-26,22,-44,22c3029,2186,3006,2161,3006,2129v,,,,,c3006,2098,3028,2073,3058,2073v19,,32,10,44,22c3116,2080,3116,2080,3116,2080v-14,-15,-31,-26,-58,-26c3016,2054,2984,2089,2984,2129v,1,,1,,1c2984,2171,3016,2205,3058,2205v27,,44,-12,59,-28l3103,2164xm2624,2202v,-90,,-90,,-90c2624,2077,2603,2054,2568,2054v-25,,-40,12,-49,28c2519,2057,2519,2057,2519,2057v-22,,-22,,-22,c2497,2202,2497,2202,2497,2202v22,,22,,22,c2519,2119,2519,2119,2519,2119v,-27,18,-46,43,-46c2588,2073,2602,2090,2602,2117v,85,,85,,85l2624,2202xm2898,2186v-18,,-35,-6,-51,-18c2836,2183,2836,2183,2836,2183v17,13,40,22,60,22c2925,2205,2948,2189,2948,2161v,,,,,c2948,2135,2924,2126,2901,2119v-19,-6,-37,-11,-37,-25c2864,2094,2864,2094,2864,2094v,-12,11,-21,28,-21c2906,2073,2922,2078,2935,2087v10,-17,10,-17,10,-17c2930,2061,2910,2054,2893,2054v-29,,-50,17,-50,42c2843,2096,2843,2096,2843,2096v,27,26,35,48,41c2910,2143,2927,2148,2927,2163v,,,,,c2927,2177,2915,2186,2898,2186xm1892,2204v11,,19,-2,26,-6c1918,2180,1918,2180,1918,2180v-7,3,-13,5,-21,5c1883,2185,1873,2178,1873,2161v,-85,,-85,,-85c1919,2076,1919,2076,1919,2076v,-19,,-19,,-19c1873,2057,1873,2057,1873,2057v,-44,,-44,,-44c1851,2013,1851,2013,1851,2013v,44,,44,,44c1831,2057,1831,2057,1831,2057v,19,,19,,19c1851,2076,1851,2076,1851,2076v,87,,87,,87c1851,2193,1869,2204,1892,2204xm1581,2131v-2,8,-2,14,-2,17c1579,2163,1587,2171,1602,2171v20,,40,-18,40,-58c1642,2062,1594,2012,1530,2012v-65,,-113,51,-113,113c1417,2187,1465,2238,1532,2238v28,,48,-7,70,-19c1606,2226,1606,2226,1606,2226v-22,13,-45,21,-74,21c1460,2247,1407,2192,1407,2125v,-67,54,-123,123,-123c1598,2002,1652,2055,1652,2113v,48,-27,69,-53,69c1579,2182,1565,2172,1560,2158v-11,13,-25,24,-46,24c1486,2182,1464,2162,1464,2131v,-40,33,-70,64,-70c1550,2061,1563,2073,1569,2084v4,-19,4,-19,4,-19c1592,2068,1592,2068,1592,2068r-11,63xm1564,2114v,-20,-15,-35,-34,-35c1519,2079,1508,2084,1499,2092v-9,9,-15,23,-15,37c1484,2152,1498,2165,1518,2165v11,,22,-6,30,-14c1558,2142,1564,2128,1564,2114xm2248,2202v,-29,,-29,,-29c2236,2190,2219,2205,2193,2205v-35,,-70,-28,-70,-75c2123,2129,2123,2129,2123,2129v,-47,35,-75,70,-75c2219,2054,2237,2068,2248,2085v,-88,,-88,,-88c2270,1997,2270,1997,2270,1997v,205,,205,,205l2248,2202xm2249,2129v,,,,,c2249,2096,2223,2073,2196,2073v-28,,-51,21,-51,56c2145,2129,2145,2129,2145,2129v,35,24,57,51,57c2223,2186,2249,2163,2249,2129xm1798,2161v,,,,,c1798,2135,1773,2126,1751,2119v-19,-6,-37,-11,-37,-25c1714,2094,1714,2094,1714,2094v,-12,11,-21,28,-21c1756,2073,1771,2078,1785,2087v9,-17,9,-17,9,-17c1780,2061,1760,2054,1742,2054v-28,,-49,17,-49,42c1693,2096,1693,2096,1693,2096v,27,25,35,48,41c1760,2143,1777,2148,1777,2163v,,,,,c1777,2177,1765,2186,1747,2186v-17,,-34,-6,-50,-18c1686,2183,1686,2183,1686,2183v16,13,39,22,60,22c1775,2205,1798,2189,1798,2161xm903,2089v39,114,39,114,39,114c960,2203,960,2203,960,2203v51,-146,51,-146,51,-146c989,2057,989,2057,989,2057v-38,116,-38,116,-38,116c912,2056,912,2056,912,2056v-18,,-18,,-18,c855,2173,855,2173,855,2173,817,2057,817,2057,817,2057v-23,,-23,,-23,c844,2203,844,2203,844,2203v19,,19,,19,l903,2089xm2737,2054v43,,68,34,68,76c2805,2137,2805,2137,2805,2137v-115,,-115,,-115,c2693,2169,2715,2186,2741,2186v20,,34,-8,45,-20c2800,2178,2800,2178,2800,2178v-15,16,-32,27,-60,27c2700,2205,2668,2175,2668,2130v,-1,,-1,,-1c2668,2087,2697,2054,2737,2054xm2690,2121v93,,93,,93,c2781,2095,2766,2072,2737,2072v-25,,-44,21,-47,49xm1337,2177v,-17,,-17,,-17c1324,2177,1306,2191,1280,2191v-35,,-68,-26,-68,-68c1212,2122,1212,2122,1212,2122v,-42,33,-68,68,-68c1307,2054,1325,2067,1336,2083v,-26,,-26,,-26c1358,2057,1358,2057,1358,2057v,120,,120,,120c1358,2199,1351,2216,1339,2228v-12,13,-32,19,-55,19c1260,2247,1238,2240,1218,2227v10,-17,10,-17,10,-17c1245,2222,1263,2229,1284,2229v32,,53,-18,53,-52xm1337,2122v,,,,,c1337,2092,1311,2073,1284,2073v-28,,-50,19,-50,49c1234,2122,1234,2122,1234,2122v,29,23,50,50,50c1311,2172,1337,2152,1337,2122xm2447,2178v-14,16,-32,27,-59,27c2348,2205,2315,2175,2315,2130v,-1,,-1,,-1c2315,2087,2345,2054,2385,2054v43,,67,34,67,76c2452,2137,2452,2137,2452,2137v-115,,-115,,-115,c2340,2169,2362,2186,2388,2186v20,,34,-8,46,-20l2447,2178xm2337,2121v93,,93,,93,c2428,2095,2413,2072,2384,2072v-25,,-44,21,-47,49xm1175,2137v-115,,-115,,-115,c1064,2169,1086,2186,1111,2186v20,,34,-8,46,-20c1171,2178,1171,2178,1171,2178v-15,16,-33,27,-60,27c1071,2205,1039,2175,1039,2130v,-1,,-1,,-1c1039,2087,1068,2054,1108,2054v43,,68,34,68,76l1175,2137xm1154,2121v-3,-26,-18,-49,-46,-49c1082,2072,1063,2093,1060,2121r94,xm9,2130v,-1,,-1,,-1c9,2087,38,2054,78,2054v43,,68,34,68,76c145,2137,145,2137,145,2137v-115,,-115,,-115,c34,2169,56,2186,81,2186v20,,34,-8,46,-20c141,2178,141,2178,141,2178v-15,16,-33,27,-60,27c41,2205,9,2175,9,2130xm30,2121v94,,94,,94,c121,2095,106,2072,77,2072v-25,,-44,21,-47,49xm190,2025v24,,24,,24,c214,2001,214,2001,214,2001v-24,,-24,,-24,l190,2025xm654,2119v,-27,18,-46,43,-46c723,2073,737,2090,737,2117v,85,,85,,85c759,2202,759,2202,759,2202v,-90,,-90,,-90c759,2077,738,2054,703,2054v-24,,-40,12,-49,28c654,2057,654,2057,654,2057v-22,,-22,,-22,c632,2202,632,2202,632,2202v22,,22,,22,l654,2119xm3489,2054v-25,,-40,12,-49,28c3440,2057,3440,2057,3440,2057v-22,,-22,,-22,c3418,2202,3418,2202,3418,2202v22,,22,,22,c3440,2119,3440,2119,3440,2119v,-27,18,-46,43,-46c3509,2073,3523,2090,3523,2117v,85,,85,,85c3545,2202,3545,2202,3545,2202v,-90,,-90,,-90c3545,2077,3524,2054,3489,2054xm386,2228v-13,13,-32,19,-55,19c307,2247,284,2240,265,2227v10,-17,10,-17,10,-17c291,2222,310,2229,331,2229v32,,52,-18,52,-52c383,2160,383,2160,383,2160v-12,17,-30,31,-57,31c292,2191,258,2165,258,2123v,-1,,-1,,-1c258,2080,292,2054,326,2054v28,,45,13,57,29c383,2057,383,2057,383,2057v22,,22,,22,c405,2177,405,2177,405,2177v,22,-7,39,-19,51xm384,2122v,-30,-26,-49,-53,-49c303,2073,280,2092,280,2122v,,,,,c280,2151,304,2172,331,2172v27,,53,-20,53,-50xm213,2057v-22,,-22,,-22,c191,2202,191,2202,191,2202v22,,22,,22,l213,2057xm3620,2202v,-205,,-205,,-205c3599,1997,3599,1997,3599,1997v,205,,205,,205l3620,2202xm2006,2205v-27,,-54,-16,-54,-45c1952,2159,1952,2159,1952,2159v,-30,25,-47,62,-47c2032,2112,2045,2115,2058,2119v,-5,,-5,,-5c2058,2087,2042,2074,2015,2074v-17,,-30,5,-44,11c1965,2067,1965,2067,1965,2067v16,-7,31,-12,52,-12c2038,2055,2054,2060,2064,2071v10,10,15,24,15,42c2079,2202,2079,2202,2079,2202v-21,,-21,,-21,c2058,2180,2058,2180,2058,2180v-10,13,-27,25,-52,25xm2010,2188v27,,49,-16,49,-39c2059,2135,2059,2135,2059,2135v-11,-4,-25,-7,-43,-7c1989,2128,1974,2140,1974,2158v,1,,1,,1c1974,2177,1990,2188,2010,2188xm523,2205v-40,,-73,-30,-73,-75c450,2129,450,2129,450,2129v,-42,30,-75,70,-75c563,2054,587,2088,587,2130v,7,,7,,7c472,2137,472,2137,472,2137v3,32,25,49,51,49c543,2186,557,2178,569,2166v13,12,13,12,13,12c568,2194,550,2205,523,2205xm472,2121v94,,94,,94,c563,2095,548,2072,519,2072v-25,,-44,21,-47,49xm3284,2202v,-90,,-90,,-90c3284,2077,3264,2054,3229,2054v-25,,-40,12,-50,28c3179,1997,3179,1997,3179,1997v-21,,-21,,-21,c3158,2202,3158,2202,3158,2202v21,,21,,21,c3179,2119,3179,2119,3179,2119v,-27,19,-46,44,-46c3248,2073,3263,2090,3263,2117v,85,,85,,85l3284,2202xm3364,2172v-26,,-26,,-26,c3338,2202,3338,2202,3338,2202v26,,26,,26,l3364,2172xm507,2666v,-1,,-1,,-1c507,2638,482,2628,461,2621v-16,-6,-30,-10,-30,-18c431,2602,431,2602,431,2602v,-5,5,-10,15,-10c457,2592,472,2597,487,2606v16,-29,16,-29,16,-29c487,2566,466,2559,447,2559v-30,,-55,17,-55,48c392,2607,392,2607,392,2607v,30,24,39,45,46c454,2658,468,2661,468,2670v,,,,,c468,2677,463,2682,450,2682v-14,,-31,-6,-47,-18c385,2692,385,2692,385,2692v20,15,43,22,64,22c482,2714,507,2699,507,2666xm628,2598v,-37,,-37,,-37c593,2561,593,2561,593,2561v,-38,,-38,,-38c550,2523,550,2523,550,2523v,38,,38,,38c533,2561,533,2561,533,2561v,37,,37,,37c550,2598,550,2598,550,2598v,71,,71,,71c550,2704,568,2714,594,2714v14,,25,-3,34,-9c628,2671,628,2671,628,2671v-6,4,-13,6,-21,6c597,2677,593,2672,593,2662v,-64,,-64,,-64l628,2598xm172,2584v,45,-35,69,-79,69c60,2653,60,2653,60,2653v,59,,59,,59c17,2712,17,2712,17,2712v,-196,,-196,,-196c97,2516,97,2516,97,2516v47,,75,27,75,67l172,2584xm128,2584v,-19,-13,-30,-35,-30c60,2554,60,2554,60,2554v,60,,60,,60c94,2614,94,2614,94,2614v22,,34,-12,34,-29l128,2584xm361,2637v,43,-35,78,-82,78c233,2715,198,2681,198,2637v,,,,,c198,2594,233,2559,280,2559v46,,81,34,81,77l361,2637xm319,2637v,-22,-16,-42,-40,-42c255,2595,240,2614,240,2636v,1,,1,,1c240,2659,256,2678,280,2678v24,,39,-18,39,-41xm4138,3062v22,,22,,22,c4160,2857,4160,2857,4160,2857v-22,,-22,,-22,l4138,3062xm2155,2963v,-4,,-4,,-4c2143,2978,2125,2990,2099,2990v-40,,-68,-25,-68,-61c2031,2929,2031,2929,2031,2929v,-37,29,-67,71,-67c2124,2862,2141,2870,2153,2882v15,15,25,37,25,76c2178,2959,2178,2959,2178,2959v,62,-33,106,-82,106c2071,3065,2052,3055,2036,3041v12,-17,12,-17,12,-17c2064,3038,2079,3045,2097,3045v37,,58,-40,58,-82xm2151,2926v,-25,-21,-44,-50,-44c2071,2882,2054,2903,2054,2928v,,,,,c2054,2953,2073,2971,2102,2971v30,,49,-22,49,-44l2151,2926xm4092,2990v,7,,7,,7c3977,2997,3977,2997,3977,2997v3,32,25,49,51,49c4048,3046,4062,3038,4074,3026v13,12,13,12,13,12c4072,3054,4055,3065,4027,3065v-39,,-72,-31,-72,-75c3955,2989,3955,2989,3955,2989v,-42,29,-75,70,-75c4067,2914,4092,2948,4092,2990xm4070,2981v-2,-26,-17,-49,-46,-49c3999,2932,3980,2953,3977,2981r93,xm1515,3009v,-1,,-1,,-1c1515,2985,1532,2969,1555,2960v-18,-8,-33,-22,-33,-45c1522,2915,1522,2915,1522,2915v,-31,31,-52,66,-52c1624,2863,1655,2884,1655,2915v,,,,,c1655,2938,1640,2952,1622,2960v23,9,40,25,40,48c1662,3009,1662,3009,1662,3009v,33,-32,55,-74,55c1547,3064,1515,3042,1515,3009xm1588,2952v25,,45,-14,45,-35c1633,2916,1633,2916,1633,2916v,-19,-19,-34,-45,-34c1563,2882,1544,2896,1544,2916v,1,,1,,1c1544,2938,1564,2952,1588,2952xm1537,3008v,20,19,37,51,37c1621,3045,1640,3028,1640,3008v,,,,,c1640,2986,1617,2971,1588,2971v-28,,-51,15,-51,37xm3725,2989v,,,,,c3725,3037,3691,3065,3656,3065v-27,,-44,-15,-55,-31c3601,3106,3601,3106,3601,3106v-22,,-22,,-22,c3579,2917,3579,2917,3579,2917v22,,22,,22,c3601,2946,3601,2946,3601,2946v11,-17,28,-32,55,-32c3691,2914,3725,2941,3725,2989xm3703,2989v,-34,-23,-56,-51,-56c3625,2933,3600,2956,3600,2989v,,,,,c3600,3023,3625,3045,3652,3045v28,,51,-20,51,-55l3703,2989xm2583,2964v,55,-32,101,-83,101c2449,3065,2418,3019,2418,2964v,,,,,c2418,2909,2450,2862,2501,2862v50,,82,46,82,101l2583,2964xm2560,2964v,-43,-23,-82,-60,-82c2463,2882,2441,2920,2441,2963v,1,,1,,1c2441,3006,2464,3045,2501,3045v36,,59,-38,59,-81xm3534,2990v,7,,7,,7c3419,2997,3419,2997,3419,2997v3,32,25,49,51,49c3490,3046,3504,3038,3516,3026v13,12,13,12,13,12c3514,3054,3497,3065,3469,3065v-39,,-72,-31,-72,-75c3397,2989,3397,2989,3397,2989v,-42,29,-75,69,-75c3509,2914,3534,2948,3534,2990xm3512,2981v-2,-26,-17,-49,-46,-49c3441,2932,3422,2953,3419,2981r93,xm2347,2997v30,,30,,30,c2377,3015,2377,3015,2377,3015v-30,,-30,,-30,c2347,3062,2347,3062,2347,3062v-22,,-22,,-22,c2325,3015,2325,3015,2325,3015v-103,,-103,,-103,c2216,2999,2216,2999,2216,2999v111,-135,111,-135,111,-135c2347,2864,2347,2864,2347,2864r,133xm2325,2896v-82,101,-82,101,-82,101c2325,2997,2325,2997,2325,2997r,-101xm1995,2866v-133,,-133,,-133,c1862,2886,1862,2886,1862,2886v108,,108,,108,c1881,3062,1881,3062,1881,3062v25,,25,,25,c1995,2882,1995,2882,1995,2882r,-16xm3027,2963v,1,,1,,1c3027,3019,2985,3062,2923,3062v-68,,-68,,-68,c2855,2866,2855,2866,2855,2866v68,,68,,68,c2985,2866,3027,2908,3027,2963xm3004,2964v,-44,-31,-78,-81,-78c2877,2886,2877,2886,2877,2886v,155,,155,,155c2923,3041,2923,3041,2923,3041v50,,81,-33,81,-77xm2633,3062v-23,,-23,,-23,c2699,2864,2699,2864,2699,2864v21,,21,,21,c2809,3062,2809,3062,2809,3062v-23,,-23,,-23,c2763,3010,2763,3010,2763,3010v-107,,-107,,-107,l2633,3062xm2665,2990v89,,89,,89,c2709,2890,2709,2890,2709,2890r-44,100xm3346,3062v,-196,,-196,,-196c3323,2866,3323,2866,3323,2866v-71,107,-71,107,-71,107c3180,2866,3180,2866,3180,2866v-22,,-22,,-22,c3158,3062,3158,3062,3158,3062v22,,22,,22,c3180,2903,3180,2903,3180,2903v71,105,71,105,71,105c3252,3008,3252,3008,3252,3008v72,-105,72,-105,72,-105c3324,3062,3324,3062,3324,3062r22,xm3918,2989v,,,,,c3918,3037,3883,3065,3848,3065v-27,,-44,-15,-55,-31c3793,3106,3793,3106,3793,3106v-22,,-22,,-22,c3771,2917,3771,2917,3771,2917v22,,22,,22,c3793,2946,3793,2946,3793,2946v12,-17,29,-32,55,-32c3883,2914,3918,2941,3918,2989xm3895,2989v,-34,-23,-56,-51,-56c3817,2933,3792,2956,3792,2989v,,,,,c3792,3023,3817,3045,3844,3045v28,,51,-20,51,-55l3895,2989xm1703,3086v3,10,3,10,3,10c1728,3091,1737,3080,1737,3057v,-25,,-25,,-25c1712,3032,1712,3032,1712,3032v,30,,30,,30c1722,3062,1722,3062,1722,3062v1,12,-5,19,-19,24xm678,3062v-22,,-22,,-22,c656,2857,656,2857,656,2857v22,,22,,22,c678,2946,678,2946,678,2946v11,-17,28,-32,55,-32c768,2914,802,2941,802,2989v,,,,,c802,3037,768,3065,733,3065v-27,,-44,-15,-55,-31l678,3062xm677,2989v,34,25,56,52,56c757,3045,780,3025,780,2990v,-1,,-1,,-1c780,2955,757,2933,729,2933v-27,,-52,23,-52,56xm1392,3062v89,-180,89,-180,89,-180c1481,2866,1481,2866,1481,2866v-133,,-133,,-133,c1348,2886,1348,2886,1348,2886v108,,108,,108,c1368,3062,1368,3062,1368,3062r24,xm168,2928v,,,,,c168,2971,133,2992,91,2992v-48,,-48,,-48,c43,3062,43,3062,43,3062v-22,,-22,,-22,c21,2866,21,2866,21,2866v74,,74,,74,c139,2866,168,2889,168,2928xm146,2929v,-28,-21,-43,-53,-43c43,2886,43,2886,43,2886v,86,,86,,86c92,2972,92,2972,92,2972v32,,54,-17,54,-43xm952,3036v,26,,26,,26c973,3062,973,3062,973,3062v,-145,,-145,,-145c952,2917,952,2917,952,2917v,83,,83,,83c952,3027,933,3045,908,3045v-25,,-40,-17,-40,-44c868,2917,868,2917,868,2917v-21,,-21,,-21,c847,3007,847,3007,847,3007v,34,20,58,55,58c927,3065,942,3052,952,3036xm1076,3046v-17,,-34,-6,-50,-18c1015,3043,1015,3043,1015,3043v16,13,39,21,60,21c1104,3064,1127,3048,1127,3021v,-1,,-1,,-1c1127,2994,1103,2986,1080,2979v-19,-6,-37,-11,-37,-25c1043,2954,1043,2954,1043,2954v,-13,11,-21,28,-21c1085,2933,1100,2938,1114,2947v10,-17,10,-17,10,-17c1109,2920,1089,2914,1071,2914v-28,,-49,17,-49,42c1022,2956,1022,2956,1022,2956v,27,25,35,48,41c1089,3003,1106,3008,1106,3023v,,,,,c1106,3037,1094,3046,1076,3046xm1299,3062v,-198,,-198,,-198c1282,2864,1282,2864,1282,2864v-48,17,-48,17,-48,17c1240,2899,1240,2899,1240,2899v37,-12,37,-12,37,-12c1277,3062,1277,3062,1277,3062r22,xm615,2936v,-19,,-19,,-19c569,2917,569,2917,569,2917v,-44,,-44,,-44c548,2873,548,2873,548,2873v,44,,44,,44c528,2917,528,2917,528,2917v,19,,19,,19c548,2936,548,2936,548,2936v,87,,87,,87c548,3053,565,3064,589,3064v10,,18,-2,26,-6c615,3040,615,3040,615,3040v-8,3,-14,5,-21,5c579,3045,569,3038,569,3020v,-84,,-84,,-84l615,2936xm444,3046v-18,,-35,-6,-51,-18c383,3043,383,3043,383,3043v16,13,39,21,59,21c471,3064,494,3048,494,3021v,-1,,-1,,-1c494,2994,470,2986,447,2979v-19,-6,-37,-11,-37,-25c410,2954,410,2954,410,2954v,-13,11,-21,28,-21c452,2933,468,2938,481,2947v10,-17,10,-17,10,-17c476,2920,456,2914,439,2914v-29,,-49,17,-49,42c390,2956,390,2956,390,2956v,27,25,35,47,41c456,3003,474,3008,474,3023v,,,,,c474,3037,461,3046,444,3046xm275,3065v-43,,-75,-34,-75,-75c200,2989,200,2989,200,2989v,-41,32,-75,76,-75c319,2914,351,2948,351,2989v,,,,,c351,3030,319,3065,275,3065xm329,2989v,-31,-23,-56,-54,-56c244,2933,222,2958,222,2989v,,,,,c222,3020,245,3046,276,3046v31,,53,-26,53,-56l329,2989xm500,3421v-43,,-43,,-43,c457,3572,457,3572,457,3572v43,,43,,43,l500,3421xm698,3574v-35,,-68,-27,-68,-77c630,3496,630,3496,630,3496v,-50,33,-77,68,-77c721,3419,735,3429,745,3441v,-74,,-74,,-74c788,3367,788,3367,788,3367v,205,,205,,205c745,3572,745,3572,745,3572v,-22,,-22,,-22c735,3564,721,3574,698,3574xm709,3538v20,,37,-16,37,-41c746,3496,746,3496,746,3496v,-25,-17,-41,-37,-41c689,3455,673,3471,673,3496v,1,,1,,1c673,3522,689,3538,709,3538xm981,3575v-45,,-79,-32,-79,-78c902,3497,902,3497,902,3497v,-43,31,-78,75,-78c1027,3419,1050,3458,1050,3500v,3,,7,-1,11c945,3511,945,3511,945,3511v4,20,17,30,36,30c996,3541,1006,3536,1018,3525v24,22,24,22,24,22c1028,3564,1008,3575,981,3575xm944,3485v64,,64,,64,c1006,3466,995,3453,977,3453v-18,,-29,12,-33,32xm592,3367v-45,,-45,,-45,c547,3405,547,3405,547,3405v45,,45,,45,l592,3367xm501,3367v-45,,-45,,-45,c456,3405,456,3405,456,3405v45,,45,,45,l501,3367xm591,3569v,-148,,-148,,-148c548,3421,548,3421,548,3421v,145,,145,,145c548,3578,542,3583,533,3583v-9,-1,-9,-1,-9,-1c524,3616,524,3616,524,3616v6,1,11,1,18,1c574,3617,591,3602,591,3569xm163,3572v-18,-44,-18,-44,-18,-44c62,3528,62,3528,62,3528v-18,44,-18,44,-18,44c,3572,,3572,,3572,84,3374,84,3374,84,3374v40,,40,,40,c208,3572,208,3572,208,3572r-45,xm130,3489v-26,-63,-26,-63,-26,-63c77,3489,77,3489,77,3489r53,xm339,3529v,35,17,45,43,45c397,3574,407,3571,416,3565v,-34,,-34,,-34c410,3535,403,3537,395,3537v-10,,-14,-5,-14,-15c381,3458,381,3458,381,3458v35,,35,,35,c416,3421,416,3421,416,3421v-35,,-35,,-35,c381,3383,381,3383,381,3383v-42,,-42,,-42,c339,3421,339,3421,339,3421v-18,,-18,,-18,c321,3458,321,3458,321,3458v18,,18,,18,l339,3529xm1879,3421v,151,,151,,151c1922,3572,1922,3572,1922,3572v,-56,,-56,,-56c1922,3480,1939,3463,1967,3463v3,,3,,3,c1970,3419,1970,3419,1970,3419v-26,-2,-40,12,-48,33c1922,3421,1922,3421,1922,3421r-43,xm2174,3572v43,,43,,43,c2217,3367,2217,3367,2217,3367v-43,,-43,,-43,l2174,3572xm2041,3574v-28,,-51,-16,-51,-46c1990,3528,1990,3528,1990,3528v,-33,25,-48,60,-48c2065,3480,2076,3482,2087,3486v,-2,,-2,,-2c2087,3466,2076,3456,2055,3456v-16,,-28,3,-42,8c2003,3432,2003,3432,2003,3432v16,-8,32,-12,58,-12c2084,3420,2101,3426,2112,3437v11,11,16,27,16,47c2128,3572,2128,3572,2128,3572v-41,,-41,,-41,c2087,3555,2087,3555,2087,3555v-11,12,-25,19,-46,19xm2054,3545v20,,34,-11,34,-26c2088,3511,2088,3511,2088,3511v-8,-3,-17,-6,-28,-6c2042,3505,2031,3513,2031,3526v,1,,1,,1c2031,3538,2041,3545,2054,3545xm1841,3500v,3,-1,7,-1,11c1736,3511,1736,3511,1736,3511v4,20,17,30,36,30c1787,3541,1797,3536,1809,3525v24,22,24,22,24,22c1819,3564,1799,3575,1772,3575v-45,,-79,-32,-79,-78c1693,3497,1693,3497,1693,3497v,-43,31,-78,75,-78c1818,3419,1841,3458,1841,3500xm1799,3485v-2,-19,-13,-32,-31,-32c1750,3453,1738,3465,1735,3485r64,xm1676,3421v-44,,-44,,-44,c1598,3522,1598,3522,1598,3522v-34,-101,-34,-101,-34,-101c1519,3421,1519,3421,1519,3421v59,152,59,152,59,152c1617,3573,1617,3573,1617,3573r59,-152xm1502,3496v,1,,1,,1c1502,3540,1467,3575,1420,3575v-46,,-81,-35,-81,-78c1339,3497,1339,3497,1339,3497v,-43,35,-78,82,-78c1467,3419,1502,3453,1502,3496xm1460,3497v,-22,-16,-42,-40,-42c1396,3455,1381,3474,1381,3496v,1,,1,,1c1381,3519,1397,3538,1421,3538v24,,39,-19,39,-41xm242,3572v42,,42,,42,c284,3367,284,3367,284,3367v-42,,-42,,-42,l242,3572xm1175,3419v-22,,-34,11,-44,24c1131,3421,1131,3421,1131,3421v-43,,-43,,-43,c1088,3572,1088,3572,1088,3572v43,,43,,43,c1131,3488,1131,3488,1131,3488v,-20,10,-31,26,-31c1174,3457,1183,3468,1183,3488v,84,,84,,84c1226,3572,1226,3572,1226,3572v,-98,,-98,,-98c1226,3440,1207,3419,1175,3419xm70,3839v-19,-6,-37,-11,-37,-25c33,3813,33,3813,33,3813v,-12,11,-21,28,-21c75,3792,91,3798,104,3806v10,-16,10,-16,10,-16c99,3780,79,3774,62,3774v-29,,-50,17,-50,42c12,3816,12,3816,12,3816v,27,26,35,48,41c79,3862,97,3868,97,3883v,,,,,c97,3897,84,3906,67,3906v-18,,-35,-7,-51,-18c5,3903,5,3903,5,3903v17,13,40,21,60,21c94,3924,117,3908,117,3881v,-1,,-1,,-1c117,3854,93,3846,70,3839xm1202,3922v22,,22,,22,c1224,3777,1224,3777,1224,3777v-22,,-22,,-22,l1202,3922xm1657,3839v-19,-6,-37,-11,-37,-25c1620,3813,1620,3813,1620,3813v,-12,11,-21,28,-21c1662,3792,1677,3798,1691,3806v10,-16,10,-16,10,-16c1686,3780,1666,3774,1649,3774v-29,,-50,17,-50,42c1599,3816,1599,3816,1599,3816v,27,26,35,48,41c1666,3862,1683,3868,1683,3883v,,,,,c1683,3897,1671,3906,1653,3906v-17,,-34,-7,-50,-18c1592,3903,1592,3903,1592,3903v17,13,40,21,60,21c1681,3924,1704,3908,1704,3881v,-1,,-1,,-1c1704,3854,1680,3846,1657,3839xm228,3906v-30,,-53,-25,-53,-57c175,3849,175,3849,175,3849v,-31,22,-56,52,-56c246,3793,259,3802,271,3815v14,-16,14,-16,14,-16c271,3785,254,3774,227,3774v-42,,-74,34,-74,75c153,3850,153,3850,153,3850v,40,32,75,74,75c254,3925,271,3913,286,3897v-14,-13,-14,-13,-14,-13c261,3896,247,3906,228,3906xm3505,3922v21,,21,,21,c3526,3717,3526,3717,3526,3717v-21,,-21,,-21,l3505,3922xm3395,3774v-25,,-40,12,-49,28c3346,3777,3346,3777,3346,3777v-22,,-22,,-22,c3324,3922,3324,3922,3324,3922v22,,22,,22,c3346,3839,3346,3839,3346,3839v,-28,18,-46,43,-46c3415,3793,3429,3810,3429,3837v,85,,85,,85c3451,3922,3451,3922,3451,3922v,-90,,-90,,-90c3451,3797,3430,3774,3395,3774xm1445,3922v22,,22,,22,c1467,3777,1467,3777,1467,3777v-22,,-22,,-22,l1445,3922xm1779,3733v-21,,-21,,-21,c1758,3777,1758,3777,1758,3777v-21,,-21,,-21,c1737,3796,1737,3796,1737,3796v21,,21,,21,c1758,3883,1758,3883,1758,3883v,30,17,41,40,41c1809,3924,1817,3922,1825,3918v,-19,,-19,,-19c1817,3903,1811,3904,1804,3904v-15,,-25,-6,-25,-24c1779,3796,1779,3796,1779,3796v46,,46,,46,c1825,3777,1825,3777,1825,3777v-46,,-46,,-46,l1779,3733xm1406,3777v-27,,-27,,-27,c1301,3858,1301,3858,1301,3858v,-141,,-141,,-141c1279,3717,1279,3717,1279,3717v,205,,205,,205c1301,3922,1301,3922,1301,3922v,-38,,-38,,-38c1330,3854,1330,3854,1330,3854v52,68,52,68,52,68c1408,3922,1408,3922,1408,3922v-63,-83,-63,-83,-63,-83l1406,3777xm2359,3850v-1,7,-1,7,-1,7c2243,3857,2243,3857,2243,3857v4,31,26,49,51,49c2314,3906,2328,3898,2340,3886v14,12,14,12,14,12c2339,3914,2321,3925,2294,3925v-40,,-72,-31,-72,-75c2222,3849,2222,3849,2222,3849v,-42,29,-75,69,-75c2334,3774,2359,3808,2359,3850xm2337,3841v-3,-26,-18,-49,-47,-49c2265,3792,2246,3813,2243,3841r94,xm1522,3922v26,,26,,26,c1548,3892,1548,3892,1548,3892v-26,,-26,,-26,l1522,3922xm1201,3745v24,,24,,24,c1225,3721,1225,3721,1225,3721v-24,,-24,,-24,l1201,3745xm2475,3774v-25,,-40,12,-50,28c2425,3777,2425,3777,2425,3777v-22,,-22,,-22,c2403,3922,2403,3922,2403,3922v22,,22,,22,c2425,3839,2425,3839,2425,3839v,-28,19,-46,43,-46c2494,3793,2509,3810,2509,3837v,85,,85,,85c2530,3922,2530,3922,2530,3922v,-90,,-90,,-90c2530,3797,2510,3774,2475,3774xm1444,3745v25,,25,,25,c1469,3721,1469,3721,1469,3721v-25,,-25,,-25,l1444,3745xm2711,3850v,7,,7,,7c2596,3857,2596,3857,2596,3857v3,31,25,49,51,49c2667,3906,2681,3898,2693,3886v13,12,13,12,13,12c2692,3914,2674,3925,2646,3925v-39,,-72,-31,-72,-75c2574,3849,2574,3849,2574,3849v,-42,30,-75,70,-75c2686,3774,2711,3808,2711,3850xm2689,3841v-2,-26,-17,-49,-46,-49c2618,3792,2599,3813,2596,3841r93,xm398,3774v-25,,-40,12,-50,28c348,3717,348,3717,348,3717v-21,,-21,,-21,c327,3922,327,3922,327,3922v21,,21,,21,c348,3839,348,3839,348,3839v,-28,19,-46,44,-46c417,3793,432,3810,432,3837v,85,,85,,85c453,3922,453,3922,453,3922v,-90,,-90,,-90c453,3797,433,3774,398,3774xm2965,3906v-30,,-53,-25,-53,-57c2912,3849,2912,3849,2912,3849v,-31,22,-56,52,-56c2983,3793,2996,3802,3008,3815v14,-16,14,-16,14,-16c3009,3785,2991,3774,2964,3774v-42,,-74,34,-74,75c2890,3850,2890,3850,2890,3850v,40,32,75,74,75c2991,3925,3009,3913,3023,3897v-14,-13,-14,-13,-14,-13c2998,3896,2984,3906,2965,3906xm835,3849v,,,,,c835,3890,803,3925,759,3925v-43,,-75,-34,-75,-75c684,3849,684,3849,684,3849v,-41,32,-75,76,-75c803,3774,835,3808,835,3849xm813,3849v,-31,-23,-56,-54,-56c728,3793,706,3818,706,3849v,,,,,c706,3880,729,3906,760,3906v31,,53,-26,53,-56l813,3849xm882,3922v21,,21,,21,c903,3717,903,3717,903,3717v-21,,-21,,-21,l882,3922xm2154,3717v22,,22,,22,c2176,3922,2176,3922,2176,3922v-22,,-22,,-22,c2154,3892,2154,3892,2154,3892v-12,18,-29,33,-55,33c2064,3925,2030,3897,2030,3850v,-1,,-1,,-1c2030,3802,2064,3774,2099,3774v27,,44,14,55,30l2154,3717xm2155,3849v,-34,-25,-56,-52,-56c2075,3793,2052,3814,2052,3849v,,,,,c2052,3883,2075,3905,2103,3905v27,,52,-22,52,-56xm2808,3839v-20,-6,-38,-11,-38,-25c2770,3813,2770,3813,2770,3813v,-12,11,-21,28,-21c2812,3792,2828,3798,2841,3806v10,-16,10,-16,10,-16c2836,3780,2817,3774,2799,3774v-29,,-49,17,-49,42c2750,3816,2750,3816,2750,3816v,27,25,35,48,41c2817,3862,2834,3868,2834,3883v,,,,,c2834,3897,2821,3906,2804,3906v-17,,-35,-7,-50,-18c2743,3903,2743,3903,2743,3903v16,13,39,21,60,21c2831,3924,2854,3908,2854,3881v,-1,,-1,,-1c2854,3854,2830,3846,2808,3839xm648,3849v,,,,,c648,3890,616,3925,572,3925v-44,,-75,-34,-75,-75c497,3849,497,3849,497,3849v,-41,32,-75,75,-75c616,3774,648,3808,648,3849xm626,3849v,-31,-24,-56,-54,-56c540,3793,519,3818,519,3849v,,,,,c519,3880,542,3906,572,3906v32,,54,-26,54,-56l626,3849xm3135,3774v-25,,-40,12,-50,28c3085,3717,3085,3717,3085,3717v-21,,-21,,-21,c3064,3922,3064,3922,3064,3922v21,,21,,21,c3085,3839,3085,3839,3085,3839v,-28,19,-46,44,-46c3154,3793,3169,3810,3169,3837v,85,,85,,85c3190,3922,3190,3922,3190,3922v,-90,,-90,,-90c3190,3797,3170,3774,3135,3774xm3244,3922v26,,26,,26,c3270,3892,3270,3892,3270,3892v-26,,-26,,-26,l3244,3922xm1970,3791v10,10,15,24,15,42c1985,3922,1985,3922,1985,3922v-20,,-20,,-20,c1965,3900,1965,3900,1965,3900v-11,13,-27,25,-53,25c1885,3925,1858,3909,1858,3880v,-1,,-1,,-1c1858,3848,1883,3832,1920,3832v18,,32,3,45,6c1965,3833,1965,3833,1965,3833v,-26,-16,-39,-44,-39c1904,3794,1891,3798,1877,3804v-6,-17,-6,-17,-6,-17c1887,3780,1903,3775,1924,3775v20,,36,5,46,16xm1965,3854v-11,-3,-25,-6,-43,-6c1895,3848,1880,3860,1880,3878v,1,,1,,1c1880,3897,1897,3908,1916,3908v27,,49,-17,49,-40l1965,3854xm1101,3893v-39,-117,-39,-117,-39,-117c1044,3776,1044,3776,1044,3776v-39,117,-39,117,-39,117c967,3777,967,3777,967,3777v-23,,-23,,-23,c994,3923,994,3923,994,3923v19,,19,,19,c1053,3808,1053,3808,1053,3808v39,115,39,115,39,115c1110,3923,1110,3923,1110,3923v51,-146,51,-146,51,-146c1139,3777,1139,3777,1139,3777r-38,116xe" fillcolor="black" stroked="f">
                <v:path arrowok="t" o:connecttype="custom" o:connectlocs="773288,26677;1258974,24771;165705,53989;1209453,48590;1501182,24771;619329,70503;457751,23501;1313892,155932;1479279,184197;916772,180386;517430,180386;1683394,149581;1042161,163872;1714186,155932;995180,166095;1253895,166095;1122157,165777;394580,187055;1076763,177210;302839,312817;739639,328379;519652,327743;159038,339176;265381,328696;149198,477006;219352,436039;522827,439214;64758,477006;662819,457952;788525,477006;55870,556719;146658,562753;535524,588160;186973,541793;918042,658345;464735,676765;564094,686927;424102,653264;351726,658028;1105650,658345;653295,671366;1035813,672319;199353,825075;691388,939722;518382,926066;1121839,951790;927882,910187;1204057,935593;53330,929877;339663,951790;123802,938769;286333,1110580;33014,1088032;635836,1089938;451085,1085809;37141,1232214;1112634,1245552;412992,1233484;785668,1198550;940898,1246505;888202,1204267;1029781,1245552" o:connectangles="0,0,0,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73206B"/>
    <w:multiLevelType w:val="multilevel"/>
    <w:tmpl w:val="B0EE1BC4"/>
    <w:lvl w:ilvl="0">
      <w:start w:val="1"/>
      <w:numFmt w:val="decimal"/>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1" w15:restartNumberingAfterBreak="0">
    <w:nsid w:val="06FB0A3D"/>
    <w:multiLevelType w:val="multilevel"/>
    <w:tmpl w:val="06A0A054"/>
    <w:styleLink w:val="Opsommingbolletjestadesch"/>
    <w:lvl w:ilvl="0">
      <w:start w:val="1"/>
      <w:numFmt w:val="bullet"/>
      <w:pStyle w:val="Opsommingbolletje1eniveaustadesch"/>
      <w:lvlText w:val="•"/>
      <w:lvlJc w:val="left"/>
      <w:pPr>
        <w:ind w:left="284" w:hanging="284"/>
      </w:pPr>
      <w:rPr>
        <w:rFonts w:ascii="Arial" w:hAnsi="Arial" w:hint="default"/>
        <w:sz w:val="8"/>
      </w:rPr>
    </w:lvl>
    <w:lvl w:ilvl="1">
      <w:start w:val="1"/>
      <w:numFmt w:val="bullet"/>
      <w:pStyle w:val="Opsommingbolletje2eniveaustadesch"/>
      <w:lvlText w:val="•"/>
      <w:lvlJc w:val="left"/>
      <w:pPr>
        <w:ind w:left="568" w:hanging="284"/>
      </w:pPr>
      <w:rPr>
        <w:rFonts w:ascii="Arial" w:hAnsi="Arial" w:hint="default"/>
        <w:sz w:val="8"/>
      </w:rPr>
    </w:lvl>
    <w:lvl w:ilvl="2">
      <w:start w:val="1"/>
      <w:numFmt w:val="bullet"/>
      <w:pStyle w:val="Opsommingbolletje3eniveaustadesch"/>
      <w:lvlText w:val="•"/>
      <w:lvlJc w:val="left"/>
      <w:pPr>
        <w:ind w:left="852" w:hanging="284"/>
      </w:pPr>
      <w:rPr>
        <w:rFonts w:ascii="Arial" w:hAnsi="Arial" w:hint="default"/>
        <w:sz w:val="8"/>
      </w:rPr>
    </w:lvl>
    <w:lvl w:ilvl="3">
      <w:start w:val="1"/>
      <w:numFmt w:val="bullet"/>
      <w:lvlText w:val="•"/>
      <w:lvlJc w:val="left"/>
      <w:pPr>
        <w:ind w:left="1136" w:hanging="284"/>
      </w:pPr>
      <w:rPr>
        <w:rFonts w:ascii="Arial" w:hAnsi="Arial" w:hint="default"/>
        <w:sz w:val="8"/>
      </w:rPr>
    </w:lvl>
    <w:lvl w:ilvl="4">
      <w:start w:val="1"/>
      <w:numFmt w:val="bullet"/>
      <w:lvlText w:val="•"/>
      <w:lvlJc w:val="left"/>
      <w:pPr>
        <w:ind w:left="1420" w:hanging="284"/>
      </w:pPr>
      <w:rPr>
        <w:rFonts w:ascii="Arial" w:hAnsi="Arial" w:hint="default"/>
        <w:sz w:val="8"/>
      </w:rPr>
    </w:lvl>
    <w:lvl w:ilvl="5">
      <w:start w:val="1"/>
      <w:numFmt w:val="bullet"/>
      <w:lvlText w:val="•"/>
      <w:lvlJc w:val="left"/>
      <w:pPr>
        <w:ind w:left="1704" w:hanging="284"/>
      </w:pPr>
      <w:rPr>
        <w:rFonts w:ascii="Arial" w:hAnsi="Arial" w:hint="default"/>
        <w:sz w:val="8"/>
      </w:rPr>
    </w:lvl>
    <w:lvl w:ilvl="6">
      <w:start w:val="1"/>
      <w:numFmt w:val="bullet"/>
      <w:lvlText w:val="•"/>
      <w:lvlJc w:val="left"/>
      <w:pPr>
        <w:ind w:left="1988" w:hanging="284"/>
      </w:pPr>
      <w:rPr>
        <w:rFonts w:ascii="Arial" w:hAnsi="Arial" w:hint="default"/>
        <w:sz w:val="8"/>
      </w:rPr>
    </w:lvl>
    <w:lvl w:ilvl="7">
      <w:start w:val="1"/>
      <w:numFmt w:val="bullet"/>
      <w:lvlText w:val="•"/>
      <w:lvlJc w:val="left"/>
      <w:pPr>
        <w:ind w:left="2272" w:hanging="284"/>
      </w:pPr>
      <w:rPr>
        <w:rFonts w:ascii="Arial" w:hAnsi="Arial" w:hint="default"/>
        <w:sz w:val="8"/>
      </w:rPr>
    </w:lvl>
    <w:lvl w:ilvl="8">
      <w:start w:val="1"/>
      <w:numFmt w:val="bullet"/>
      <w:lvlText w:val="•"/>
      <w:lvlJc w:val="left"/>
      <w:pPr>
        <w:ind w:left="2556" w:hanging="284"/>
      </w:pPr>
      <w:rPr>
        <w:rFonts w:ascii="Arial" w:hAnsi="Arial" w:hint="default"/>
        <w:sz w:val="8"/>
      </w:rPr>
    </w:lvl>
  </w:abstractNum>
  <w:abstractNum w:abstractNumId="12" w15:restartNumberingAfterBreak="0">
    <w:nsid w:val="0728495A"/>
    <w:multiLevelType w:val="multilevel"/>
    <w:tmpl w:val="06A0A054"/>
    <w:numStyleLink w:val="Opsommingbolletjestadesch"/>
  </w:abstractNum>
  <w:abstractNum w:abstractNumId="13" w15:restartNumberingAfterBreak="0">
    <w:nsid w:val="0ACC52A8"/>
    <w:multiLevelType w:val="multilevel"/>
    <w:tmpl w:val="06A0A054"/>
    <w:numStyleLink w:val="Opsommingbolletjestadesch"/>
  </w:abstractNum>
  <w:abstractNum w:abstractNumId="14" w15:restartNumberingAfterBreak="0">
    <w:nsid w:val="0BC24928"/>
    <w:multiLevelType w:val="multilevel"/>
    <w:tmpl w:val="B4BACAD8"/>
    <w:styleLink w:val="Opsommingstreepjestadesch"/>
    <w:lvl w:ilvl="0">
      <w:start w:val="1"/>
      <w:numFmt w:val="bullet"/>
      <w:pStyle w:val="Opsommingstreepje1eniveaustadesch"/>
      <w:lvlText w:val="–"/>
      <w:lvlJc w:val="left"/>
      <w:pPr>
        <w:ind w:left="284" w:hanging="284"/>
      </w:pPr>
      <w:rPr>
        <w:rFonts w:hint="default"/>
      </w:rPr>
    </w:lvl>
    <w:lvl w:ilvl="1">
      <w:start w:val="1"/>
      <w:numFmt w:val="bullet"/>
      <w:pStyle w:val="Opsommingstreepje2eniveaustadesch"/>
      <w:lvlText w:val="–"/>
      <w:lvlJc w:val="left"/>
      <w:pPr>
        <w:ind w:left="568" w:hanging="284"/>
      </w:pPr>
      <w:rPr>
        <w:rFonts w:hint="default"/>
      </w:rPr>
    </w:lvl>
    <w:lvl w:ilvl="2">
      <w:start w:val="1"/>
      <w:numFmt w:val="bullet"/>
      <w:pStyle w:val="Opsommingstreepje3eniveaustadesch"/>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82879C7"/>
    <w:multiLevelType w:val="multilevel"/>
    <w:tmpl w:val="89367262"/>
    <w:numStyleLink w:val="Opsommingnummerstadesch"/>
  </w:abstractNum>
  <w:abstractNum w:abstractNumId="18" w15:restartNumberingAfterBreak="0">
    <w:nsid w:val="189F3493"/>
    <w:multiLevelType w:val="multilevel"/>
    <w:tmpl w:val="B7B66B92"/>
    <w:numStyleLink w:val="Kopnummeringstadesch"/>
  </w:abstractNum>
  <w:abstractNum w:abstractNumId="19" w15:restartNumberingAfterBreak="0">
    <w:nsid w:val="2D665843"/>
    <w:multiLevelType w:val="multilevel"/>
    <w:tmpl w:val="ACA6F9E2"/>
    <w:styleLink w:val="Bijlagenummeringstadesch"/>
    <w:lvl w:ilvl="0">
      <w:start w:val="1"/>
      <w:numFmt w:val="decimal"/>
      <w:pStyle w:val="Bijlagekop1stadesch"/>
      <w:lvlText w:val="Bijlage %1"/>
      <w:lvlJc w:val="left"/>
      <w:pPr>
        <w:ind w:left="284" w:hanging="284"/>
      </w:pPr>
      <w:rPr>
        <w:rFonts w:hint="default"/>
      </w:rPr>
    </w:lvl>
    <w:lvl w:ilvl="1">
      <w:start w:val="1"/>
      <w:numFmt w:val="decimal"/>
      <w:pStyle w:val="Bijlagekop2stadesch"/>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stadesch"/>
    <w:lvl w:ilvl="0">
      <w:start w:val="1"/>
      <w:numFmt w:val="lowerLetter"/>
      <w:pStyle w:val="Opsommingkleineletter1eniveaustadesch"/>
      <w:lvlText w:val="%1"/>
      <w:lvlJc w:val="left"/>
      <w:pPr>
        <w:ind w:left="284" w:hanging="284"/>
      </w:pPr>
      <w:rPr>
        <w:rFonts w:hint="default"/>
      </w:rPr>
    </w:lvl>
    <w:lvl w:ilvl="1">
      <w:start w:val="1"/>
      <w:numFmt w:val="lowerLetter"/>
      <w:pStyle w:val="Opsommingkleineletter2eniveaustadesch"/>
      <w:lvlText w:val="%2"/>
      <w:lvlJc w:val="left"/>
      <w:pPr>
        <w:ind w:left="568" w:hanging="284"/>
      </w:pPr>
      <w:rPr>
        <w:rFonts w:hint="default"/>
      </w:rPr>
    </w:lvl>
    <w:lvl w:ilvl="2">
      <w:start w:val="1"/>
      <w:numFmt w:val="lowerLetter"/>
      <w:pStyle w:val="Opsommingkleineletter3eniveaustadesch"/>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4780F8B"/>
    <w:multiLevelType w:val="multilevel"/>
    <w:tmpl w:val="06A0A054"/>
    <w:numStyleLink w:val="Opsommingbolletjestadesch"/>
  </w:abstractNum>
  <w:abstractNum w:abstractNumId="22" w15:restartNumberingAfterBreak="0">
    <w:nsid w:val="37BF6945"/>
    <w:multiLevelType w:val="multilevel"/>
    <w:tmpl w:val="E506A80E"/>
    <w:lvl w:ilvl="0">
      <w:start w:val="1"/>
      <w:numFmt w:val="bullet"/>
      <w:lvlText w:val="o"/>
      <w:lvlJc w:val="left"/>
      <w:pPr>
        <w:ind w:left="284" w:hanging="284"/>
      </w:pPr>
      <w:rPr>
        <w:rFonts w:ascii="Calibri" w:hAnsi="Calibri" w:hint="default"/>
      </w:rPr>
    </w:lvl>
    <w:lvl w:ilvl="1">
      <w:start w:val="1"/>
      <w:numFmt w:val="bullet"/>
      <w:lvlText w:val="o"/>
      <w:lvlJc w:val="left"/>
      <w:pPr>
        <w:ind w:left="568" w:hanging="284"/>
      </w:pPr>
      <w:rPr>
        <w:rFonts w:ascii="Calibri" w:hAnsi="Calibri" w:hint="default"/>
      </w:rPr>
    </w:lvl>
    <w:lvl w:ilvl="2">
      <w:start w:val="1"/>
      <w:numFmt w:val="bulle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3" w15:restartNumberingAfterBreak="0">
    <w:nsid w:val="398A2A0C"/>
    <w:multiLevelType w:val="multilevel"/>
    <w:tmpl w:val="89367262"/>
    <w:styleLink w:val="Opsommingnummerstadesch"/>
    <w:lvl w:ilvl="0">
      <w:start w:val="1"/>
      <w:numFmt w:val="decimal"/>
      <w:pStyle w:val="Opsommingnummer1eniveaustadesch"/>
      <w:lvlText w:val="%1"/>
      <w:lvlJc w:val="left"/>
      <w:pPr>
        <w:ind w:left="284" w:hanging="284"/>
      </w:pPr>
      <w:rPr>
        <w:rFonts w:hint="default"/>
      </w:rPr>
    </w:lvl>
    <w:lvl w:ilvl="1">
      <w:start w:val="1"/>
      <w:numFmt w:val="decimal"/>
      <w:pStyle w:val="Opsommingnummer2eniveaustadesch"/>
      <w:lvlText w:val="%2"/>
      <w:lvlJc w:val="left"/>
      <w:pPr>
        <w:ind w:left="568" w:hanging="284"/>
      </w:pPr>
      <w:rPr>
        <w:rFonts w:hint="default"/>
      </w:rPr>
    </w:lvl>
    <w:lvl w:ilvl="2">
      <w:start w:val="1"/>
      <w:numFmt w:val="decimal"/>
      <w:pStyle w:val="Opsommingnummer3eniveaustadesch"/>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4" w15:restartNumberingAfterBreak="0">
    <w:nsid w:val="3E074F7E"/>
    <w:multiLevelType w:val="multilevel"/>
    <w:tmpl w:val="06A0A054"/>
    <w:numStyleLink w:val="Opsommingbolletjestadesch"/>
  </w:abstractNum>
  <w:abstractNum w:abstractNumId="25" w15:restartNumberingAfterBreak="0">
    <w:nsid w:val="40EF61F8"/>
    <w:multiLevelType w:val="multilevel"/>
    <w:tmpl w:val="B7B66B92"/>
    <w:styleLink w:val="Kopnummeringstadesch"/>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46A60AA0"/>
    <w:multiLevelType w:val="multilevel"/>
    <w:tmpl w:val="CFFEF33E"/>
    <w:styleLink w:val="Opsommingopenrondjestadesch"/>
    <w:lvl w:ilvl="0">
      <w:start w:val="1"/>
      <w:numFmt w:val="bullet"/>
      <w:pStyle w:val="Opsommingopenrondje1eniveaustadesch"/>
      <w:lvlText w:val="o"/>
      <w:lvlJc w:val="left"/>
      <w:pPr>
        <w:ind w:left="284" w:hanging="284"/>
      </w:pPr>
      <w:rPr>
        <w:rFonts w:ascii="Calibri" w:hAnsi="Calibri" w:hint="default"/>
      </w:rPr>
    </w:lvl>
    <w:lvl w:ilvl="1">
      <w:start w:val="1"/>
      <w:numFmt w:val="bullet"/>
      <w:pStyle w:val="Opsommingopenrondje2eniveaustadesch"/>
      <w:lvlText w:val="o"/>
      <w:lvlJc w:val="left"/>
      <w:pPr>
        <w:ind w:left="568" w:hanging="284"/>
      </w:pPr>
      <w:rPr>
        <w:rFonts w:ascii="Calibri" w:hAnsi="Calibri" w:hint="default"/>
      </w:rPr>
    </w:lvl>
    <w:lvl w:ilvl="2">
      <w:start w:val="1"/>
      <w:numFmt w:val="bullet"/>
      <w:pStyle w:val="Opsommingopenrondje3eniveaustadesch"/>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346FB4"/>
    <w:multiLevelType w:val="multilevel"/>
    <w:tmpl w:val="E6BEA826"/>
    <w:lvl w:ilvl="0">
      <w:start w:val="1"/>
      <w:numFmt w:val="decimal"/>
      <w:lvlText w:val="%1"/>
      <w:lvlJc w:val="left"/>
      <w:pPr>
        <w:ind w:left="284" w:hanging="284"/>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9" w15:restartNumberingAfterBreak="0">
    <w:nsid w:val="525250F9"/>
    <w:multiLevelType w:val="multilevel"/>
    <w:tmpl w:val="06A0A054"/>
    <w:numStyleLink w:val="Opsommingbolletjestadesch"/>
  </w:abstractNum>
  <w:abstractNum w:abstractNumId="30" w15:restartNumberingAfterBreak="0">
    <w:nsid w:val="54DD684D"/>
    <w:multiLevelType w:val="multilevel"/>
    <w:tmpl w:val="ACA6F9E2"/>
    <w:numStyleLink w:val="Bijlagenummeringstadesch"/>
  </w:abstractNum>
  <w:abstractNum w:abstractNumId="31" w15:restartNumberingAfterBreak="0">
    <w:nsid w:val="56386A8B"/>
    <w:multiLevelType w:val="multilevel"/>
    <w:tmpl w:val="EC62FEA0"/>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Maiandra GD" w:hAnsi="Maiandra GD" w:hint="default"/>
      </w:rPr>
    </w:lvl>
    <w:lvl w:ilvl="2">
      <w:start w:val="1"/>
      <w:numFmt w:val="bulle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32" w15:restartNumberingAfterBreak="0">
    <w:nsid w:val="56507651"/>
    <w:multiLevelType w:val="multilevel"/>
    <w:tmpl w:val="EBD4D4D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3" w15:restartNumberingAfterBreak="0">
    <w:nsid w:val="5B616121"/>
    <w:multiLevelType w:val="multilevel"/>
    <w:tmpl w:val="B4BACAD8"/>
    <w:numStyleLink w:val="Opsommingstreepjestadesch"/>
  </w:abstractNum>
  <w:abstractNum w:abstractNumId="34" w15:restartNumberingAfterBreak="0">
    <w:nsid w:val="5DA67F60"/>
    <w:multiLevelType w:val="multilevel"/>
    <w:tmpl w:val="06A0A054"/>
    <w:numStyleLink w:val="Opsommingbolletjestadesch"/>
  </w:abstractNum>
  <w:abstractNum w:abstractNumId="35" w15:restartNumberingAfterBreak="0">
    <w:nsid w:val="633E7E0E"/>
    <w:multiLevelType w:val="multilevel"/>
    <w:tmpl w:val="E86276D2"/>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6" w15:restartNumberingAfterBreak="0">
    <w:nsid w:val="63F335A0"/>
    <w:multiLevelType w:val="multilevel"/>
    <w:tmpl w:val="1BDE6548"/>
    <w:styleLink w:val="Opsommingtekenstadesch"/>
    <w:lvl w:ilvl="0">
      <w:start w:val="1"/>
      <w:numFmt w:val="bullet"/>
      <w:pStyle w:val="Opsommingteken1eniveaustadesch"/>
      <w:lvlText w:val="•"/>
      <w:lvlJc w:val="left"/>
      <w:pPr>
        <w:ind w:left="284" w:hanging="284"/>
      </w:pPr>
      <w:rPr>
        <w:rFonts w:ascii="Calibri" w:hAnsi="Calibri" w:hint="default"/>
      </w:rPr>
    </w:lvl>
    <w:lvl w:ilvl="1">
      <w:start w:val="1"/>
      <w:numFmt w:val="bullet"/>
      <w:pStyle w:val="Opsommingteken2eniveaustadesch"/>
      <w:lvlText w:val="–"/>
      <w:lvlJc w:val="left"/>
      <w:pPr>
        <w:ind w:left="568" w:hanging="284"/>
      </w:pPr>
      <w:rPr>
        <w:rFonts w:ascii="Maiandra GD" w:hAnsi="Maiandra GD" w:hint="default"/>
      </w:rPr>
    </w:lvl>
    <w:lvl w:ilvl="2">
      <w:start w:val="1"/>
      <w:numFmt w:val="bullet"/>
      <w:pStyle w:val="Opsommingteken3eniveaustadesch"/>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37" w15:restartNumberingAfterBreak="0">
    <w:nsid w:val="646E2529"/>
    <w:multiLevelType w:val="multilevel"/>
    <w:tmpl w:val="1BDE6548"/>
    <w:numStyleLink w:val="Opsommingtekenstadesch"/>
  </w:abstractNum>
  <w:abstractNum w:abstractNumId="38" w15:restartNumberingAfterBreak="0">
    <w:nsid w:val="68141DDB"/>
    <w:multiLevelType w:val="multilevel"/>
    <w:tmpl w:val="CFFEF33E"/>
    <w:numStyleLink w:val="Opsommingopenrondjestadesch"/>
  </w:abstractNum>
  <w:abstractNum w:abstractNumId="39" w15:restartNumberingAfterBreak="0">
    <w:nsid w:val="6E7370EC"/>
    <w:multiLevelType w:val="multilevel"/>
    <w:tmpl w:val="9200769E"/>
    <w:numStyleLink w:val="Opsommingkleineletterstadesch"/>
  </w:abstractNum>
  <w:abstractNum w:abstractNumId="40" w15:restartNumberingAfterBreak="0">
    <w:nsid w:val="72046296"/>
    <w:multiLevelType w:val="multilevel"/>
    <w:tmpl w:val="06A0A054"/>
    <w:numStyleLink w:val="Opsommingbolletjestadesch"/>
  </w:abstractNum>
  <w:abstractNum w:abstractNumId="41" w15:restartNumberingAfterBreak="0">
    <w:nsid w:val="775F3AF5"/>
    <w:multiLevelType w:val="multilevel"/>
    <w:tmpl w:val="F816FD88"/>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42"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3" w15:restartNumberingAfterBreak="0">
    <w:nsid w:val="7D7A7F41"/>
    <w:multiLevelType w:val="multilevel"/>
    <w:tmpl w:val="1BA6EFC6"/>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num w:numId="1" w16cid:durableId="1676879700">
    <w:abstractNumId w:val="11"/>
  </w:num>
  <w:num w:numId="2" w16cid:durableId="541333486">
    <w:abstractNumId w:val="23"/>
  </w:num>
  <w:num w:numId="3" w16cid:durableId="896470831">
    <w:abstractNumId w:val="26"/>
  </w:num>
  <w:num w:numId="4" w16cid:durableId="379020996">
    <w:abstractNumId w:val="14"/>
  </w:num>
  <w:num w:numId="5" w16cid:durableId="516698454">
    <w:abstractNumId w:val="27"/>
  </w:num>
  <w:num w:numId="6" w16cid:durableId="1404522433">
    <w:abstractNumId w:val="16"/>
  </w:num>
  <w:num w:numId="7" w16cid:durableId="1647977613">
    <w:abstractNumId w:val="15"/>
  </w:num>
  <w:num w:numId="8" w16cid:durableId="1122189927">
    <w:abstractNumId w:val="20"/>
  </w:num>
  <w:num w:numId="9" w16cid:durableId="650254025">
    <w:abstractNumId w:val="25"/>
  </w:num>
  <w:num w:numId="10" w16cid:durableId="31813601">
    <w:abstractNumId w:val="36"/>
  </w:num>
  <w:num w:numId="11" w16cid:durableId="16558412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73630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5643313">
    <w:abstractNumId w:val="19"/>
  </w:num>
  <w:num w:numId="14" w16cid:durableId="408963647">
    <w:abstractNumId w:val="9"/>
  </w:num>
  <w:num w:numId="15" w16cid:durableId="1212421104">
    <w:abstractNumId w:val="7"/>
  </w:num>
  <w:num w:numId="16" w16cid:durableId="198278246">
    <w:abstractNumId w:val="6"/>
  </w:num>
  <w:num w:numId="17" w16cid:durableId="2128504412">
    <w:abstractNumId w:val="5"/>
  </w:num>
  <w:num w:numId="18" w16cid:durableId="1826974897">
    <w:abstractNumId w:val="4"/>
  </w:num>
  <w:num w:numId="19" w16cid:durableId="67848153">
    <w:abstractNumId w:val="8"/>
  </w:num>
  <w:num w:numId="20" w16cid:durableId="1871525441">
    <w:abstractNumId w:val="3"/>
  </w:num>
  <w:num w:numId="21" w16cid:durableId="1030452233">
    <w:abstractNumId w:val="2"/>
  </w:num>
  <w:num w:numId="22" w16cid:durableId="1635719080">
    <w:abstractNumId w:val="1"/>
  </w:num>
  <w:num w:numId="23" w16cid:durableId="1541749996">
    <w:abstractNumId w:val="0"/>
  </w:num>
  <w:num w:numId="24" w16cid:durableId="1167285975">
    <w:abstractNumId w:val="10"/>
  </w:num>
  <w:num w:numId="25" w16cid:durableId="213002457">
    <w:abstractNumId w:val="28"/>
  </w:num>
  <w:num w:numId="26" w16cid:durableId="1615987738">
    <w:abstractNumId w:val="43"/>
  </w:num>
  <w:num w:numId="27" w16cid:durableId="640617544">
    <w:abstractNumId w:val="41"/>
  </w:num>
  <w:num w:numId="28" w16cid:durableId="1896551644">
    <w:abstractNumId w:val="32"/>
  </w:num>
  <w:num w:numId="29" w16cid:durableId="784271940">
    <w:abstractNumId w:val="22"/>
  </w:num>
  <w:num w:numId="30" w16cid:durableId="278999604">
    <w:abstractNumId w:val="35"/>
  </w:num>
  <w:num w:numId="31" w16cid:durableId="249657328">
    <w:abstractNumId w:val="31"/>
  </w:num>
  <w:num w:numId="32" w16cid:durableId="60644834">
    <w:abstractNumId w:val="30"/>
  </w:num>
  <w:num w:numId="33" w16cid:durableId="259946784">
    <w:abstractNumId w:val="18"/>
  </w:num>
  <w:num w:numId="34" w16cid:durableId="237525300">
    <w:abstractNumId w:val="12"/>
  </w:num>
  <w:num w:numId="35" w16cid:durableId="1240824233">
    <w:abstractNumId w:val="39"/>
  </w:num>
  <w:num w:numId="36" w16cid:durableId="1597595024">
    <w:abstractNumId w:val="17"/>
  </w:num>
  <w:num w:numId="37" w16cid:durableId="1799641434">
    <w:abstractNumId w:val="38"/>
  </w:num>
  <w:num w:numId="38" w16cid:durableId="832909987">
    <w:abstractNumId w:val="33"/>
  </w:num>
  <w:num w:numId="39" w16cid:durableId="2051831455">
    <w:abstractNumId w:val="37"/>
  </w:num>
  <w:num w:numId="40" w16cid:durableId="298998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15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4440263">
    <w:abstractNumId w:val="24"/>
  </w:num>
  <w:num w:numId="43" w16cid:durableId="2069068599">
    <w:abstractNumId w:val="13"/>
  </w:num>
  <w:num w:numId="44" w16cid:durableId="1809201254">
    <w:abstractNumId w:val="34"/>
  </w:num>
  <w:num w:numId="45" w16cid:durableId="1226718665">
    <w:abstractNumId w:val="29"/>
  </w:num>
  <w:num w:numId="46" w16cid:durableId="1139760662">
    <w:abstractNumId w:val="21"/>
  </w:num>
  <w:num w:numId="47" w16cid:durableId="1590652273">
    <w:abstractNumId w:val="4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LockQFSet/>
  <w:defaultTabStop w:val="709"/>
  <w:autoHyphenation/>
  <w:hyphenationZone w:val="142"/>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9C4"/>
    <w:rsid w:val="00004562"/>
    <w:rsid w:val="00005ECF"/>
    <w:rsid w:val="00006237"/>
    <w:rsid w:val="0000663D"/>
    <w:rsid w:val="00010D95"/>
    <w:rsid w:val="00011BFA"/>
    <w:rsid w:val="00024483"/>
    <w:rsid w:val="0002562D"/>
    <w:rsid w:val="00035232"/>
    <w:rsid w:val="000418EF"/>
    <w:rsid w:val="00041E8E"/>
    <w:rsid w:val="0005205D"/>
    <w:rsid w:val="00052426"/>
    <w:rsid w:val="00052FF4"/>
    <w:rsid w:val="00053E43"/>
    <w:rsid w:val="0005430B"/>
    <w:rsid w:val="00064ED8"/>
    <w:rsid w:val="00065422"/>
    <w:rsid w:val="00074DAC"/>
    <w:rsid w:val="00093D89"/>
    <w:rsid w:val="0009698A"/>
    <w:rsid w:val="000A1B78"/>
    <w:rsid w:val="000A2174"/>
    <w:rsid w:val="000C0969"/>
    <w:rsid w:val="000C1A1A"/>
    <w:rsid w:val="000D0631"/>
    <w:rsid w:val="000D27FB"/>
    <w:rsid w:val="000D6AB7"/>
    <w:rsid w:val="000E1539"/>
    <w:rsid w:val="000E55A1"/>
    <w:rsid w:val="000E6E43"/>
    <w:rsid w:val="000F213A"/>
    <w:rsid w:val="000F2D93"/>
    <w:rsid w:val="000F650E"/>
    <w:rsid w:val="00100B98"/>
    <w:rsid w:val="00101044"/>
    <w:rsid w:val="00106601"/>
    <w:rsid w:val="00110A9F"/>
    <w:rsid w:val="001170AE"/>
    <w:rsid w:val="00122DED"/>
    <w:rsid w:val="00132265"/>
    <w:rsid w:val="00135A2A"/>
    <w:rsid w:val="00135B96"/>
    <w:rsid w:val="00135E7B"/>
    <w:rsid w:val="00137CBB"/>
    <w:rsid w:val="00145B8E"/>
    <w:rsid w:val="0014640F"/>
    <w:rsid w:val="001501A4"/>
    <w:rsid w:val="00152E4D"/>
    <w:rsid w:val="001579D8"/>
    <w:rsid w:val="001639F5"/>
    <w:rsid w:val="0018093D"/>
    <w:rsid w:val="00181740"/>
    <w:rsid w:val="001B1B37"/>
    <w:rsid w:val="001B3D52"/>
    <w:rsid w:val="001B4C7E"/>
    <w:rsid w:val="001C11BE"/>
    <w:rsid w:val="001C63E7"/>
    <w:rsid w:val="001D2A06"/>
    <w:rsid w:val="001D2B20"/>
    <w:rsid w:val="001E2293"/>
    <w:rsid w:val="001E34AC"/>
    <w:rsid w:val="001E603D"/>
    <w:rsid w:val="001F5071"/>
    <w:rsid w:val="001F5B4F"/>
    <w:rsid w:val="001F5C28"/>
    <w:rsid w:val="001F6547"/>
    <w:rsid w:val="0020548B"/>
    <w:rsid w:val="0020607F"/>
    <w:rsid w:val="00206FF8"/>
    <w:rsid w:val="002074B2"/>
    <w:rsid w:val="00216489"/>
    <w:rsid w:val="00220A9C"/>
    <w:rsid w:val="00226FF3"/>
    <w:rsid w:val="00230B64"/>
    <w:rsid w:val="00236DE9"/>
    <w:rsid w:val="00242226"/>
    <w:rsid w:val="00247F2F"/>
    <w:rsid w:val="002518D2"/>
    <w:rsid w:val="00254088"/>
    <w:rsid w:val="00256039"/>
    <w:rsid w:val="00257AA9"/>
    <w:rsid w:val="00262D4E"/>
    <w:rsid w:val="002646C8"/>
    <w:rsid w:val="00281CC3"/>
    <w:rsid w:val="00282B5D"/>
    <w:rsid w:val="00283592"/>
    <w:rsid w:val="00286914"/>
    <w:rsid w:val="00294CD2"/>
    <w:rsid w:val="00295A36"/>
    <w:rsid w:val="002A2E44"/>
    <w:rsid w:val="002B08A4"/>
    <w:rsid w:val="002B2998"/>
    <w:rsid w:val="002B64EE"/>
    <w:rsid w:val="002C46FB"/>
    <w:rsid w:val="002D0E88"/>
    <w:rsid w:val="002D17A1"/>
    <w:rsid w:val="002D1AC1"/>
    <w:rsid w:val="002D52B2"/>
    <w:rsid w:val="002E2611"/>
    <w:rsid w:val="002E274E"/>
    <w:rsid w:val="002F4956"/>
    <w:rsid w:val="002F7B77"/>
    <w:rsid w:val="003063C0"/>
    <w:rsid w:val="00317DEA"/>
    <w:rsid w:val="00323121"/>
    <w:rsid w:val="003344F9"/>
    <w:rsid w:val="00334D4B"/>
    <w:rsid w:val="00335B5E"/>
    <w:rsid w:val="00337DDE"/>
    <w:rsid w:val="00346631"/>
    <w:rsid w:val="00347094"/>
    <w:rsid w:val="00364E1D"/>
    <w:rsid w:val="00365254"/>
    <w:rsid w:val="00365327"/>
    <w:rsid w:val="00374C23"/>
    <w:rsid w:val="00374D9A"/>
    <w:rsid w:val="00377612"/>
    <w:rsid w:val="00382603"/>
    <w:rsid w:val="00384034"/>
    <w:rsid w:val="0039126D"/>
    <w:rsid w:val="003964D4"/>
    <w:rsid w:val="0039656A"/>
    <w:rsid w:val="003A09C4"/>
    <w:rsid w:val="003A5ED3"/>
    <w:rsid w:val="003A6677"/>
    <w:rsid w:val="003B14A0"/>
    <w:rsid w:val="003D04B7"/>
    <w:rsid w:val="003D09E4"/>
    <w:rsid w:val="003D414A"/>
    <w:rsid w:val="003E30F2"/>
    <w:rsid w:val="003E3B7D"/>
    <w:rsid w:val="003E7916"/>
    <w:rsid w:val="003F2747"/>
    <w:rsid w:val="003F5AD0"/>
    <w:rsid w:val="003F5CD1"/>
    <w:rsid w:val="003F6011"/>
    <w:rsid w:val="004001AF"/>
    <w:rsid w:val="0041674F"/>
    <w:rsid w:val="0042594D"/>
    <w:rsid w:val="00431815"/>
    <w:rsid w:val="00436B55"/>
    <w:rsid w:val="00451FDB"/>
    <w:rsid w:val="004564A6"/>
    <w:rsid w:val="004656F6"/>
    <w:rsid w:val="004659D3"/>
    <w:rsid w:val="00466D71"/>
    <w:rsid w:val="00470107"/>
    <w:rsid w:val="0047392D"/>
    <w:rsid w:val="0047518D"/>
    <w:rsid w:val="004804E1"/>
    <w:rsid w:val="00484C8E"/>
    <w:rsid w:val="00486319"/>
    <w:rsid w:val="00487543"/>
    <w:rsid w:val="004875E2"/>
    <w:rsid w:val="00490BBD"/>
    <w:rsid w:val="004A5117"/>
    <w:rsid w:val="004A7596"/>
    <w:rsid w:val="004B4F27"/>
    <w:rsid w:val="004C6C7B"/>
    <w:rsid w:val="004D2412"/>
    <w:rsid w:val="004F6A99"/>
    <w:rsid w:val="00501A64"/>
    <w:rsid w:val="00503BFD"/>
    <w:rsid w:val="005043E5"/>
    <w:rsid w:val="00515E2F"/>
    <w:rsid w:val="00521726"/>
    <w:rsid w:val="005250BD"/>
    <w:rsid w:val="00526530"/>
    <w:rsid w:val="0053645C"/>
    <w:rsid w:val="00545244"/>
    <w:rsid w:val="00553801"/>
    <w:rsid w:val="00554EDD"/>
    <w:rsid w:val="005615BE"/>
    <w:rsid w:val="00562E3D"/>
    <w:rsid w:val="00573C54"/>
    <w:rsid w:val="00575FFC"/>
    <w:rsid w:val="005A2BEC"/>
    <w:rsid w:val="005B4FAF"/>
    <w:rsid w:val="005C5603"/>
    <w:rsid w:val="005C6668"/>
    <w:rsid w:val="005D4151"/>
    <w:rsid w:val="005D5E21"/>
    <w:rsid w:val="006040DB"/>
    <w:rsid w:val="00612C22"/>
    <w:rsid w:val="006343CA"/>
    <w:rsid w:val="006460C6"/>
    <w:rsid w:val="00664EE1"/>
    <w:rsid w:val="006767B2"/>
    <w:rsid w:val="00685EED"/>
    <w:rsid w:val="006953A2"/>
    <w:rsid w:val="00697D77"/>
    <w:rsid w:val="006B6044"/>
    <w:rsid w:val="006C6A9D"/>
    <w:rsid w:val="006D1154"/>
    <w:rsid w:val="006D2E5A"/>
    <w:rsid w:val="006D2ECD"/>
    <w:rsid w:val="00703BD3"/>
    <w:rsid w:val="00705849"/>
    <w:rsid w:val="00706308"/>
    <w:rsid w:val="0070703B"/>
    <w:rsid w:val="00712665"/>
    <w:rsid w:val="0071386B"/>
    <w:rsid w:val="0072479C"/>
    <w:rsid w:val="0073360B"/>
    <w:rsid w:val="007358BA"/>
    <w:rsid w:val="00735E7A"/>
    <w:rsid w:val="007361EE"/>
    <w:rsid w:val="00743326"/>
    <w:rsid w:val="00750733"/>
    <w:rsid w:val="00750780"/>
    <w:rsid w:val="007525D1"/>
    <w:rsid w:val="00756C31"/>
    <w:rsid w:val="00763B35"/>
    <w:rsid w:val="00764AF2"/>
    <w:rsid w:val="00766E99"/>
    <w:rsid w:val="00770652"/>
    <w:rsid w:val="00775717"/>
    <w:rsid w:val="00776618"/>
    <w:rsid w:val="00782FF7"/>
    <w:rsid w:val="00787B55"/>
    <w:rsid w:val="0079179F"/>
    <w:rsid w:val="00796A8D"/>
    <w:rsid w:val="007A159D"/>
    <w:rsid w:val="007B2AB3"/>
    <w:rsid w:val="007B5373"/>
    <w:rsid w:val="007B712C"/>
    <w:rsid w:val="007C0010"/>
    <w:rsid w:val="007C037C"/>
    <w:rsid w:val="007D018D"/>
    <w:rsid w:val="007D4A7D"/>
    <w:rsid w:val="007D4DCE"/>
    <w:rsid w:val="007E359A"/>
    <w:rsid w:val="007E7724"/>
    <w:rsid w:val="007F0C7E"/>
    <w:rsid w:val="007F48F0"/>
    <w:rsid w:val="007F653F"/>
    <w:rsid w:val="00800572"/>
    <w:rsid w:val="008064EE"/>
    <w:rsid w:val="00810585"/>
    <w:rsid w:val="00826EA4"/>
    <w:rsid w:val="00832239"/>
    <w:rsid w:val="008479D7"/>
    <w:rsid w:val="00854B34"/>
    <w:rsid w:val="0086137E"/>
    <w:rsid w:val="00870860"/>
    <w:rsid w:val="008736AE"/>
    <w:rsid w:val="00876C4A"/>
    <w:rsid w:val="008775D3"/>
    <w:rsid w:val="00886BB9"/>
    <w:rsid w:val="008870F0"/>
    <w:rsid w:val="00893934"/>
    <w:rsid w:val="008949D2"/>
    <w:rsid w:val="008A0328"/>
    <w:rsid w:val="008B2CCF"/>
    <w:rsid w:val="008B5CD1"/>
    <w:rsid w:val="008C2F90"/>
    <w:rsid w:val="008C65DE"/>
    <w:rsid w:val="008C72F5"/>
    <w:rsid w:val="008C75E1"/>
    <w:rsid w:val="008D7BDD"/>
    <w:rsid w:val="0090724E"/>
    <w:rsid w:val="00910D57"/>
    <w:rsid w:val="00913CDF"/>
    <w:rsid w:val="009221AC"/>
    <w:rsid w:val="009225D7"/>
    <w:rsid w:val="009261FD"/>
    <w:rsid w:val="00934750"/>
    <w:rsid w:val="00934E30"/>
    <w:rsid w:val="00935271"/>
    <w:rsid w:val="00943209"/>
    <w:rsid w:val="0094509D"/>
    <w:rsid w:val="00945318"/>
    <w:rsid w:val="00950DB4"/>
    <w:rsid w:val="009534C6"/>
    <w:rsid w:val="009606EB"/>
    <w:rsid w:val="00963973"/>
    <w:rsid w:val="00971786"/>
    <w:rsid w:val="00971B3B"/>
    <w:rsid w:val="009B35E1"/>
    <w:rsid w:val="009C1976"/>
    <w:rsid w:val="009C7091"/>
    <w:rsid w:val="009D5AE2"/>
    <w:rsid w:val="00A07FEF"/>
    <w:rsid w:val="00A1023B"/>
    <w:rsid w:val="00A1497C"/>
    <w:rsid w:val="00A21956"/>
    <w:rsid w:val="00A42EEC"/>
    <w:rsid w:val="00A45693"/>
    <w:rsid w:val="00A50406"/>
    <w:rsid w:val="00A50767"/>
    <w:rsid w:val="00A55C4F"/>
    <w:rsid w:val="00A60A58"/>
    <w:rsid w:val="00A61B21"/>
    <w:rsid w:val="00A65B09"/>
    <w:rsid w:val="00A670BB"/>
    <w:rsid w:val="00A75927"/>
    <w:rsid w:val="00A76E7C"/>
    <w:rsid w:val="00AB0D90"/>
    <w:rsid w:val="00AB1E21"/>
    <w:rsid w:val="00AB1E30"/>
    <w:rsid w:val="00AB2477"/>
    <w:rsid w:val="00AB56F0"/>
    <w:rsid w:val="00AB5DBD"/>
    <w:rsid w:val="00AC273E"/>
    <w:rsid w:val="00AC6782"/>
    <w:rsid w:val="00AD24E6"/>
    <w:rsid w:val="00AD31A0"/>
    <w:rsid w:val="00AD4DF7"/>
    <w:rsid w:val="00AE0183"/>
    <w:rsid w:val="00AE2110"/>
    <w:rsid w:val="00AE2EB1"/>
    <w:rsid w:val="00B00415"/>
    <w:rsid w:val="00B01DA1"/>
    <w:rsid w:val="00B112E0"/>
    <w:rsid w:val="00B11A76"/>
    <w:rsid w:val="00B15AB1"/>
    <w:rsid w:val="00B233E3"/>
    <w:rsid w:val="00B24FBA"/>
    <w:rsid w:val="00B460C2"/>
    <w:rsid w:val="00B509A9"/>
    <w:rsid w:val="00B714F6"/>
    <w:rsid w:val="00B75ED8"/>
    <w:rsid w:val="00B77809"/>
    <w:rsid w:val="00B93F50"/>
    <w:rsid w:val="00B9540B"/>
    <w:rsid w:val="00BA3794"/>
    <w:rsid w:val="00BA3F4D"/>
    <w:rsid w:val="00BA79E3"/>
    <w:rsid w:val="00BB1FC1"/>
    <w:rsid w:val="00BB31CE"/>
    <w:rsid w:val="00BC0188"/>
    <w:rsid w:val="00BC6FB7"/>
    <w:rsid w:val="00BE64B3"/>
    <w:rsid w:val="00BF6876"/>
    <w:rsid w:val="00BF6A7B"/>
    <w:rsid w:val="00BF6B3C"/>
    <w:rsid w:val="00C06D9A"/>
    <w:rsid w:val="00C201EB"/>
    <w:rsid w:val="00C33308"/>
    <w:rsid w:val="00C378DF"/>
    <w:rsid w:val="00C4003A"/>
    <w:rsid w:val="00C41422"/>
    <w:rsid w:val="00C50688"/>
    <w:rsid w:val="00C51137"/>
    <w:rsid w:val="00C540BD"/>
    <w:rsid w:val="00C6206C"/>
    <w:rsid w:val="00C92E08"/>
    <w:rsid w:val="00C93473"/>
    <w:rsid w:val="00CA0856"/>
    <w:rsid w:val="00CA1FE3"/>
    <w:rsid w:val="00CA332D"/>
    <w:rsid w:val="00CB1A7F"/>
    <w:rsid w:val="00CB3533"/>
    <w:rsid w:val="00CB7600"/>
    <w:rsid w:val="00CB7D61"/>
    <w:rsid w:val="00CC6A4B"/>
    <w:rsid w:val="00CD5527"/>
    <w:rsid w:val="00CD7A5A"/>
    <w:rsid w:val="00CE2BA6"/>
    <w:rsid w:val="00CF2B0C"/>
    <w:rsid w:val="00CF341E"/>
    <w:rsid w:val="00D023A0"/>
    <w:rsid w:val="00D0618B"/>
    <w:rsid w:val="00D16E87"/>
    <w:rsid w:val="00D276FE"/>
    <w:rsid w:val="00D278B5"/>
    <w:rsid w:val="00D27D0E"/>
    <w:rsid w:val="00D35DA7"/>
    <w:rsid w:val="00D47AD0"/>
    <w:rsid w:val="00D57A57"/>
    <w:rsid w:val="00D613A9"/>
    <w:rsid w:val="00D7238E"/>
    <w:rsid w:val="00D73003"/>
    <w:rsid w:val="00D73C03"/>
    <w:rsid w:val="00D92EDA"/>
    <w:rsid w:val="00D9359B"/>
    <w:rsid w:val="00DA5661"/>
    <w:rsid w:val="00DA6E07"/>
    <w:rsid w:val="00DA6E0B"/>
    <w:rsid w:val="00DA7A62"/>
    <w:rsid w:val="00DB0413"/>
    <w:rsid w:val="00DB0F15"/>
    <w:rsid w:val="00DB3292"/>
    <w:rsid w:val="00DC2F99"/>
    <w:rsid w:val="00DC489D"/>
    <w:rsid w:val="00DD140B"/>
    <w:rsid w:val="00DD2123"/>
    <w:rsid w:val="00DD2A9E"/>
    <w:rsid w:val="00DD509E"/>
    <w:rsid w:val="00DE2331"/>
    <w:rsid w:val="00DE271A"/>
    <w:rsid w:val="00DE2FD1"/>
    <w:rsid w:val="00DE5157"/>
    <w:rsid w:val="00DF0F5E"/>
    <w:rsid w:val="00DF75C8"/>
    <w:rsid w:val="00E01B1F"/>
    <w:rsid w:val="00E03C5E"/>
    <w:rsid w:val="00E05BA5"/>
    <w:rsid w:val="00E07762"/>
    <w:rsid w:val="00E12CAA"/>
    <w:rsid w:val="00E16A5B"/>
    <w:rsid w:val="00E318F2"/>
    <w:rsid w:val="00E45F90"/>
    <w:rsid w:val="00E52291"/>
    <w:rsid w:val="00E527BE"/>
    <w:rsid w:val="00E56EFE"/>
    <w:rsid w:val="00E6137C"/>
    <w:rsid w:val="00E61D02"/>
    <w:rsid w:val="00E62D48"/>
    <w:rsid w:val="00E6431C"/>
    <w:rsid w:val="00E64BFF"/>
    <w:rsid w:val="00E65D32"/>
    <w:rsid w:val="00E678A0"/>
    <w:rsid w:val="00E7078D"/>
    <w:rsid w:val="00E7085E"/>
    <w:rsid w:val="00E93FCF"/>
    <w:rsid w:val="00E96BF0"/>
    <w:rsid w:val="00E96EC8"/>
    <w:rsid w:val="00EB2BF3"/>
    <w:rsid w:val="00EB7C66"/>
    <w:rsid w:val="00EC72BE"/>
    <w:rsid w:val="00EE1F3B"/>
    <w:rsid w:val="00EE35E4"/>
    <w:rsid w:val="00F005C9"/>
    <w:rsid w:val="00F029D1"/>
    <w:rsid w:val="00F0358F"/>
    <w:rsid w:val="00F1404D"/>
    <w:rsid w:val="00F16B2B"/>
    <w:rsid w:val="00F16EDB"/>
    <w:rsid w:val="00F208DC"/>
    <w:rsid w:val="00F22CB3"/>
    <w:rsid w:val="00F234F5"/>
    <w:rsid w:val="00F3166C"/>
    <w:rsid w:val="00F326F1"/>
    <w:rsid w:val="00F33259"/>
    <w:rsid w:val="00F44FB8"/>
    <w:rsid w:val="00F519B9"/>
    <w:rsid w:val="00F55E8B"/>
    <w:rsid w:val="00F564F9"/>
    <w:rsid w:val="00F669BA"/>
    <w:rsid w:val="00F736B8"/>
    <w:rsid w:val="00F76C1D"/>
    <w:rsid w:val="00F7766C"/>
    <w:rsid w:val="00F77DBF"/>
    <w:rsid w:val="00F82076"/>
    <w:rsid w:val="00FA5F97"/>
    <w:rsid w:val="00FB22AF"/>
    <w:rsid w:val="00FB7F9C"/>
    <w:rsid w:val="00FC25E1"/>
    <w:rsid w:val="00FC3FA5"/>
    <w:rsid w:val="00FD2B0D"/>
    <w:rsid w:val="00FD2C03"/>
    <w:rsid w:val="00FD63B3"/>
    <w:rsid w:val="00FD7617"/>
    <w:rsid w:val="00FE1BFD"/>
    <w:rsid w:val="00FE47C8"/>
    <w:rsid w:val="00FE5E8C"/>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6E5A6DE1"/>
  <w15:docId w15:val="{16054B7F-29FD-43E9-B006-1976F9B8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lsdException w:name="heading 2" w:uiPriority="4"/>
    <w:lsdException w:name="heading 3" w:uiPriority="4"/>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stad &amp; esch"/>
    <w:next w:val="Basistekststadesch"/>
    <w:uiPriority w:val="4"/>
    <w:rsid w:val="00064ED8"/>
    <w:pPr>
      <w:spacing w:line="260" w:lineRule="atLeast"/>
    </w:pPr>
    <w:rPr>
      <w:rFonts w:ascii="Gotham Book" w:hAnsi="Gotham Book" w:cs="Arial"/>
      <w:szCs w:val="18"/>
    </w:rPr>
  </w:style>
  <w:style w:type="paragraph" w:styleId="Kop1">
    <w:name w:val="heading 1"/>
    <w:aliases w:val="Hoofdstukkop stad &amp; esch"/>
    <w:basedOn w:val="Zsysbasisstadesch"/>
    <w:next w:val="Basistekststadesch"/>
    <w:uiPriority w:val="4"/>
    <w:rsid w:val="000E1539"/>
    <w:pPr>
      <w:keepNext/>
      <w:keepLines/>
      <w:numPr>
        <w:numId w:val="33"/>
      </w:numPr>
      <w:outlineLvl w:val="0"/>
    </w:pPr>
    <w:rPr>
      <w:b/>
      <w:bCs/>
      <w:sz w:val="32"/>
      <w:szCs w:val="32"/>
    </w:rPr>
  </w:style>
  <w:style w:type="paragraph" w:styleId="Kop2">
    <w:name w:val="heading 2"/>
    <w:aliases w:val="Paragraafkop stad &amp; esch"/>
    <w:basedOn w:val="Zsysbasisstadesch"/>
    <w:next w:val="Basistekststadesch"/>
    <w:uiPriority w:val="4"/>
    <w:rsid w:val="000E1539"/>
    <w:pPr>
      <w:keepNext/>
      <w:keepLines/>
      <w:numPr>
        <w:ilvl w:val="1"/>
        <w:numId w:val="33"/>
      </w:numPr>
      <w:outlineLvl w:val="1"/>
    </w:pPr>
    <w:rPr>
      <w:b/>
      <w:bCs/>
      <w:i/>
      <w:iCs/>
      <w:sz w:val="28"/>
      <w:szCs w:val="28"/>
    </w:rPr>
  </w:style>
  <w:style w:type="paragraph" w:styleId="Kop3">
    <w:name w:val="heading 3"/>
    <w:aliases w:val="Subparagraafkop stad &amp; esch"/>
    <w:basedOn w:val="Zsysbasisstadesch"/>
    <w:next w:val="Basistekststadesch"/>
    <w:uiPriority w:val="4"/>
    <w:rsid w:val="000E1539"/>
    <w:pPr>
      <w:keepNext/>
      <w:keepLines/>
      <w:numPr>
        <w:ilvl w:val="2"/>
        <w:numId w:val="33"/>
      </w:numPr>
      <w:outlineLvl w:val="2"/>
    </w:pPr>
    <w:rPr>
      <w:i/>
      <w:iCs/>
    </w:rPr>
  </w:style>
  <w:style w:type="paragraph" w:styleId="Kop4">
    <w:name w:val="heading 4"/>
    <w:aliases w:val="Kop 4 stad &amp; esch"/>
    <w:basedOn w:val="Zsysbasisstadesch"/>
    <w:next w:val="Basistekststadesch"/>
    <w:uiPriority w:val="4"/>
    <w:rsid w:val="000E1539"/>
    <w:pPr>
      <w:keepNext/>
      <w:keepLines/>
      <w:numPr>
        <w:ilvl w:val="3"/>
        <w:numId w:val="33"/>
      </w:numPr>
      <w:outlineLvl w:val="3"/>
    </w:pPr>
    <w:rPr>
      <w:b/>
      <w:bCs/>
      <w:szCs w:val="24"/>
    </w:rPr>
  </w:style>
  <w:style w:type="paragraph" w:styleId="Kop5">
    <w:name w:val="heading 5"/>
    <w:aliases w:val="Kop 5 stad &amp; esch"/>
    <w:basedOn w:val="Zsysbasisstadesch"/>
    <w:next w:val="Basistekststadesch"/>
    <w:uiPriority w:val="4"/>
    <w:rsid w:val="000E1539"/>
    <w:pPr>
      <w:keepNext/>
      <w:keepLines/>
      <w:numPr>
        <w:ilvl w:val="4"/>
        <w:numId w:val="33"/>
      </w:numPr>
      <w:outlineLvl w:val="4"/>
    </w:pPr>
    <w:rPr>
      <w:b/>
      <w:bCs/>
      <w:i/>
      <w:iCs/>
      <w:szCs w:val="22"/>
    </w:rPr>
  </w:style>
  <w:style w:type="paragraph" w:styleId="Kop6">
    <w:name w:val="heading 6"/>
    <w:aliases w:val="Kop 6 stad &amp; esch"/>
    <w:basedOn w:val="Zsysbasisstadesch"/>
    <w:next w:val="Basistekststadesch"/>
    <w:uiPriority w:val="4"/>
    <w:rsid w:val="000E1539"/>
    <w:pPr>
      <w:keepNext/>
      <w:keepLines/>
      <w:numPr>
        <w:ilvl w:val="5"/>
        <w:numId w:val="33"/>
      </w:numPr>
      <w:outlineLvl w:val="5"/>
    </w:pPr>
  </w:style>
  <w:style w:type="paragraph" w:styleId="Kop7">
    <w:name w:val="heading 7"/>
    <w:aliases w:val="Kop 7 stad &amp; esch"/>
    <w:basedOn w:val="Zsysbasisstadesch"/>
    <w:next w:val="Basistekststadesch"/>
    <w:uiPriority w:val="4"/>
    <w:rsid w:val="000E1539"/>
    <w:pPr>
      <w:keepNext/>
      <w:keepLines/>
      <w:numPr>
        <w:ilvl w:val="6"/>
        <w:numId w:val="33"/>
      </w:numPr>
      <w:outlineLvl w:val="6"/>
    </w:pPr>
    <w:rPr>
      <w:bCs/>
      <w:szCs w:val="20"/>
    </w:rPr>
  </w:style>
  <w:style w:type="paragraph" w:styleId="Kop8">
    <w:name w:val="heading 8"/>
    <w:aliases w:val="Kop 8 stad &amp; esch"/>
    <w:basedOn w:val="Zsysbasisstadesch"/>
    <w:next w:val="Basistekststadesch"/>
    <w:uiPriority w:val="4"/>
    <w:rsid w:val="000E1539"/>
    <w:pPr>
      <w:keepNext/>
      <w:keepLines/>
      <w:numPr>
        <w:ilvl w:val="7"/>
        <w:numId w:val="33"/>
      </w:numPr>
      <w:outlineLvl w:val="7"/>
    </w:pPr>
    <w:rPr>
      <w:iCs/>
      <w:szCs w:val="20"/>
    </w:rPr>
  </w:style>
  <w:style w:type="paragraph" w:styleId="Kop9">
    <w:name w:val="heading 9"/>
    <w:aliases w:val="Kop 9 stad &amp; esch"/>
    <w:basedOn w:val="Zsysbasisstadesch"/>
    <w:next w:val="Basistekststadesch"/>
    <w:uiPriority w:val="4"/>
    <w:rsid w:val="000E1539"/>
    <w:pPr>
      <w:keepNext/>
      <w:keepLines/>
      <w:numPr>
        <w:ilvl w:val="8"/>
        <w:numId w:val="3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tadesch">
    <w:name w:val="Basistekst stad &amp; esch"/>
    <w:basedOn w:val="Zsysbasisstadesch"/>
    <w:qFormat/>
    <w:rsid w:val="00122DED"/>
  </w:style>
  <w:style w:type="paragraph" w:customStyle="1" w:styleId="Zsysbasisstadesch">
    <w:name w:val="Zsysbasis stad &amp; esch"/>
    <w:next w:val="Basistekststadesch"/>
    <w:link w:val="ZsysbasisstadeschChar"/>
    <w:uiPriority w:val="4"/>
    <w:semiHidden/>
    <w:rsid w:val="00DF0F5E"/>
    <w:pPr>
      <w:spacing w:line="260" w:lineRule="atLeast"/>
    </w:pPr>
    <w:rPr>
      <w:rFonts w:ascii="Gotham Book" w:hAnsi="Gotham Book" w:cs="Arial"/>
      <w:kern w:val="20"/>
      <w:szCs w:val="18"/>
    </w:rPr>
  </w:style>
  <w:style w:type="paragraph" w:customStyle="1" w:styleId="Basistekstvetstadesch">
    <w:name w:val="Basistekst vet stad &amp; esch"/>
    <w:basedOn w:val="Zsysbasisstadesch"/>
    <w:next w:val="Basistekststadesch"/>
    <w:uiPriority w:val="1"/>
    <w:qFormat/>
    <w:rsid w:val="00064ED8"/>
    <w:rPr>
      <w:rFonts w:ascii="Gotham Bold" w:hAnsi="Gotham Bold"/>
      <w:bCs/>
    </w:rPr>
  </w:style>
  <w:style w:type="character" w:styleId="GevolgdeHyperlink">
    <w:name w:val="FollowedHyperlink"/>
    <w:aliases w:val="GevolgdeHyperlink stad &amp; esch"/>
    <w:basedOn w:val="Standaardalinea-lettertype"/>
    <w:uiPriority w:val="4"/>
    <w:rsid w:val="00B460C2"/>
    <w:rPr>
      <w:color w:val="auto"/>
      <w:u w:val="none"/>
    </w:rPr>
  </w:style>
  <w:style w:type="character" w:styleId="Hyperlink">
    <w:name w:val="Hyperlink"/>
    <w:aliases w:val="Hyperlink stad &amp; esch"/>
    <w:basedOn w:val="Standaardalinea-lettertype"/>
    <w:uiPriority w:val="4"/>
    <w:rsid w:val="00B460C2"/>
    <w:rPr>
      <w:color w:val="auto"/>
      <w:u w:val="none"/>
    </w:rPr>
  </w:style>
  <w:style w:type="paragraph" w:customStyle="1" w:styleId="Adresvakstadesch">
    <w:name w:val="Adresvak stad &amp; esch"/>
    <w:basedOn w:val="Zsysbasisstadesch"/>
    <w:uiPriority w:val="4"/>
    <w:rsid w:val="003063C0"/>
    <w:pPr>
      <w:spacing w:line="260" w:lineRule="exact"/>
    </w:pPr>
    <w:rPr>
      <w:noProof/>
    </w:rPr>
  </w:style>
  <w:style w:type="paragraph" w:styleId="Koptekst">
    <w:name w:val="header"/>
    <w:basedOn w:val="Zsysbasisstadesch"/>
    <w:next w:val="Basistekststadesch"/>
    <w:uiPriority w:val="98"/>
    <w:semiHidden/>
    <w:rsid w:val="00122DED"/>
  </w:style>
  <w:style w:type="paragraph" w:styleId="Voettekst">
    <w:name w:val="footer"/>
    <w:basedOn w:val="Zsysbasisstadesch"/>
    <w:next w:val="Basistekststadesch"/>
    <w:uiPriority w:val="98"/>
    <w:semiHidden/>
    <w:rsid w:val="00122DED"/>
    <w:pPr>
      <w:jc w:val="right"/>
    </w:pPr>
  </w:style>
  <w:style w:type="paragraph" w:customStyle="1" w:styleId="Koptekststadesch">
    <w:name w:val="Koptekst stad &amp; esch"/>
    <w:basedOn w:val="Zsysbasisstadesch"/>
    <w:uiPriority w:val="4"/>
    <w:rsid w:val="00122DED"/>
    <w:rPr>
      <w:noProof/>
    </w:rPr>
  </w:style>
  <w:style w:type="paragraph" w:customStyle="1" w:styleId="Voettekststadesch">
    <w:name w:val="Voettekst stad &amp; esch"/>
    <w:basedOn w:val="Zsysbasisstadesch"/>
    <w:uiPriority w:val="4"/>
    <w:rsid w:val="00122DED"/>
    <w:rPr>
      <w:noProof/>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stadesch">
    <w:name w:val="Basistekst cursief stad &amp; esch"/>
    <w:basedOn w:val="Zsysbasisstadesch"/>
    <w:next w:val="Basistekststadesch"/>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tadesch"/>
    <w:next w:val="Basistekststadesch"/>
    <w:uiPriority w:val="98"/>
    <w:semiHidden/>
    <w:rsid w:val="0020607F"/>
  </w:style>
  <w:style w:type="paragraph" w:styleId="Adresenvelop">
    <w:name w:val="envelope address"/>
    <w:basedOn w:val="Zsysbasisstadesch"/>
    <w:next w:val="Basistekststadesch"/>
    <w:uiPriority w:val="98"/>
    <w:semiHidden/>
    <w:rsid w:val="0020607F"/>
  </w:style>
  <w:style w:type="paragraph" w:styleId="Afsluiting">
    <w:name w:val="Closing"/>
    <w:basedOn w:val="Zsysbasisstadesch"/>
    <w:next w:val="Basistekststadesch"/>
    <w:uiPriority w:val="98"/>
    <w:semiHidden/>
    <w:rsid w:val="0020607F"/>
  </w:style>
  <w:style w:type="paragraph" w:customStyle="1" w:styleId="Inspring1eniveaustadesch">
    <w:name w:val="Inspring 1e niveau stad &amp; esch"/>
    <w:basedOn w:val="Zsysbasisstadesch"/>
    <w:uiPriority w:val="4"/>
    <w:qFormat/>
    <w:rsid w:val="00122DED"/>
    <w:pPr>
      <w:tabs>
        <w:tab w:val="left" w:pos="284"/>
      </w:tabs>
      <w:ind w:left="284" w:hanging="284"/>
    </w:pPr>
  </w:style>
  <w:style w:type="paragraph" w:customStyle="1" w:styleId="Inspring2eniveaustadesch">
    <w:name w:val="Inspring 2e niveau stad &amp; esch"/>
    <w:basedOn w:val="Zsysbasisstadesch"/>
    <w:uiPriority w:val="4"/>
    <w:qFormat/>
    <w:rsid w:val="00122DED"/>
    <w:pPr>
      <w:tabs>
        <w:tab w:val="left" w:pos="567"/>
      </w:tabs>
      <w:ind w:left="568" w:hanging="284"/>
    </w:pPr>
  </w:style>
  <w:style w:type="paragraph" w:customStyle="1" w:styleId="Inspring3eniveaustadesch">
    <w:name w:val="Inspring 3e niveau stad &amp; esch"/>
    <w:basedOn w:val="Zsysbasisstadesch"/>
    <w:uiPriority w:val="4"/>
    <w:qFormat/>
    <w:rsid w:val="00122DED"/>
    <w:pPr>
      <w:tabs>
        <w:tab w:val="left" w:pos="851"/>
      </w:tabs>
      <w:ind w:left="851" w:hanging="284"/>
    </w:pPr>
  </w:style>
  <w:style w:type="paragraph" w:customStyle="1" w:styleId="Zwevend1eniveaustadesch">
    <w:name w:val="Zwevend 1e niveau stad &amp; esch"/>
    <w:basedOn w:val="Zsysbasisstadesch"/>
    <w:uiPriority w:val="4"/>
    <w:qFormat/>
    <w:rsid w:val="00122DED"/>
    <w:pPr>
      <w:ind w:left="284"/>
    </w:pPr>
  </w:style>
  <w:style w:type="paragraph" w:customStyle="1" w:styleId="Zwevend2eniveaustadesch">
    <w:name w:val="Zwevend 2e niveau stad &amp; esch"/>
    <w:basedOn w:val="Zsysbasisstadesch"/>
    <w:uiPriority w:val="4"/>
    <w:qFormat/>
    <w:rsid w:val="00122DED"/>
    <w:pPr>
      <w:ind w:left="567"/>
    </w:pPr>
  </w:style>
  <w:style w:type="paragraph" w:customStyle="1" w:styleId="Zwevend3eniveaustadesch">
    <w:name w:val="Zwevend 3e niveau stad &amp; esch"/>
    <w:basedOn w:val="Zsysbasisstadesch"/>
    <w:uiPriority w:val="4"/>
    <w:qFormat/>
    <w:rsid w:val="00122DED"/>
    <w:pPr>
      <w:ind w:left="851"/>
    </w:pPr>
  </w:style>
  <w:style w:type="paragraph" w:styleId="Inhopg1">
    <w:name w:val="toc 1"/>
    <w:aliases w:val="Inhopg 1 stad &amp; esch"/>
    <w:basedOn w:val="Zsysbasisstadesch"/>
    <w:next w:val="Basistekststadesch"/>
    <w:uiPriority w:val="4"/>
    <w:rsid w:val="000C1A1A"/>
    <w:pPr>
      <w:tabs>
        <w:tab w:val="left" w:pos="709"/>
      </w:tabs>
      <w:ind w:left="709" w:right="567" w:hanging="709"/>
    </w:pPr>
    <w:rPr>
      <w:b/>
    </w:rPr>
  </w:style>
  <w:style w:type="paragraph" w:styleId="Inhopg2">
    <w:name w:val="toc 2"/>
    <w:aliases w:val="Inhopg 2 stad &amp; esch"/>
    <w:basedOn w:val="Zsysbasisstadesch"/>
    <w:next w:val="Basistekststadesch"/>
    <w:uiPriority w:val="4"/>
    <w:rsid w:val="000C1A1A"/>
    <w:pPr>
      <w:tabs>
        <w:tab w:val="left" w:pos="709"/>
      </w:tabs>
      <w:ind w:left="709" w:right="567" w:hanging="709"/>
    </w:pPr>
  </w:style>
  <w:style w:type="paragraph" w:styleId="Inhopg3">
    <w:name w:val="toc 3"/>
    <w:aliases w:val="Inhopg 3 stad &amp; esch"/>
    <w:basedOn w:val="Zsysbasisstadesch"/>
    <w:next w:val="Basistekststadesch"/>
    <w:uiPriority w:val="4"/>
    <w:rsid w:val="000C1A1A"/>
    <w:pPr>
      <w:tabs>
        <w:tab w:val="left" w:pos="709"/>
      </w:tabs>
      <w:ind w:left="709" w:right="567" w:hanging="709"/>
    </w:pPr>
  </w:style>
  <w:style w:type="paragraph" w:styleId="Inhopg4">
    <w:name w:val="toc 4"/>
    <w:aliases w:val="Inhopg 4 stad &amp; esch"/>
    <w:basedOn w:val="Zsysbasisstadesch"/>
    <w:next w:val="Basistekststadesch"/>
    <w:uiPriority w:val="4"/>
    <w:rsid w:val="00122DED"/>
  </w:style>
  <w:style w:type="paragraph" w:styleId="Bronvermelding">
    <w:name w:val="table of authorities"/>
    <w:basedOn w:val="Zsysbasisstadesch"/>
    <w:next w:val="Basistekststadesch"/>
    <w:uiPriority w:val="98"/>
    <w:semiHidden/>
    <w:rsid w:val="00F33259"/>
    <w:pPr>
      <w:ind w:left="180" w:hanging="180"/>
    </w:pPr>
  </w:style>
  <w:style w:type="paragraph" w:styleId="Index2">
    <w:name w:val="index 2"/>
    <w:basedOn w:val="Zsysbasisstadesch"/>
    <w:next w:val="Basistekststadesch"/>
    <w:uiPriority w:val="98"/>
    <w:semiHidden/>
    <w:rsid w:val="00122DED"/>
  </w:style>
  <w:style w:type="paragraph" w:styleId="Index3">
    <w:name w:val="index 3"/>
    <w:basedOn w:val="Zsysbasisstadesch"/>
    <w:next w:val="Basistekststadesch"/>
    <w:uiPriority w:val="98"/>
    <w:semiHidden/>
    <w:rsid w:val="00122DED"/>
  </w:style>
  <w:style w:type="paragraph" w:styleId="Ondertitel">
    <w:name w:val="Subtitle"/>
    <w:basedOn w:val="Zsysbasisstadesch"/>
    <w:next w:val="Basistekststadesch"/>
    <w:uiPriority w:val="98"/>
    <w:semiHidden/>
    <w:rsid w:val="00122DED"/>
  </w:style>
  <w:style w:type="paragraph" w:styleId="Titel">
    <w:name w:val="Title"/>
    <w:basedOn w:val="Zsysbasisstadesch"/>
    <w:next w:val="Basistekststadesch"/>
    <w:uiPriority w:val="98"/>
    <w:semiHidden/>
    <w:rsid w:val="00122DED"/>
  </w:style>
  <w:style w:type="paragraph" w:customStyle="1" w:styleId="Kop2zondernummerstadesch">
    <w:name w:val="Kop 2 zonder nummer stad &amp; esch"/>
    <w:basedOn w:val="Zsysbasisstadesch"/>
    <w:next w:val="Basistekststadesch"/>
    <w:uiPriority w:val="4"/>
    <w:rsid w:val="000E1539"/>
    <w:pPr>
      <w:keepNext/>
      <w:keepLines/>
    </w:pPr>
    <w:rPr>
      <w:b/>
      <w:i/>
      <w:sz w:val="28"/>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A6E07"/>
    <w:rPr>
      <w:color w:val="auto"/>
      <w:bdr w:val="none" w:sz="0" w:space="0" w:color="auto"/>
      <w:shd w:val="clear" w:color="auto" w:fill="FFFF00"/>
    </w:rPr>
  </w:style>
  <w:style w:type="paragraph" w:customStyle="1" w:styleId="Kop1zondernummerstadesch">
    <w:name w:val="Kop 1 zonder nummer stad &amp; esch"/>
    <w:basedOn w:val="Zsysbasisstadesch"/>
    <w:next w:val="Basistekststadesch"/>
    <w:uiPriority w:val="4"/>
    <w:rsid w:val="000E1539"/>
    <w:pPr>
      <w:keepNext/>
      <w:keepLines/>
    </w:pPr>
    <w:rPr>
      <w:b/>
      <w:sz w:val="32"/>
      <w:szCs w:val="32"/>
    </w:rPr>
  </w:style>
  <w:style w:type="paragraph" w:customStyle="1" w:styleId="Kop3zondernummerstadesch">
    <w:name w:val="Kop 3 zonder nummer stad &amp; esch"/>
    <w:basedOn w:val="Zsysbasisstadesch"/>
    <w:next w:val="Basistekststadesch"/>
    <w:uiPriority w:val="4"/>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stad &amp; esch"/>
    <w:basedOn w:val="Zsysbasisstadesch"/>
    <w:next w:val="Basistekststadesch"/>
    <w:uiPriority w:val="4"/>
    <w:rsid w:val="003964D4"/>
  </w:style>
  <w:style w:type="paragraph" w:styleId="Inhopg6">
    <w:name w:val="toc 6"/>
    <w:aliases w:val="Inhopg 6 stad &amp; esch"/>
    <w:basedOn w:val="Zsysbasisstadesch"/>
    <w:next w:val="Basistekststadesch"/>
    <w:uiPriority w:val="4"/>
    <w:rsid w:val="003964D4"/>
  </w:style>
  <w:style w:type="paragraph" w:styleId="Inhopg7">
    <w:name w:val="toc 7"/>
    <w:aliases w:val="Inhopg 7 stad &amp; esch"/>
    <w:basedOn w:val="Zsysbasisstadesch"/>
    <w:next w:val="Basistekststadesch"/>
    <w:uiPriority w:val="4"/>
    <w:rsid w:val="003964D4"/>
  </w:style>
  <w:style w:type="paragraph" w:styleId="Inhopg8">
    <w:name w:val="toc 8"/>
    <w:aliases w:val="Inhopg 8 stad &amp; esch"/>
    <w:basedOn w:val="Zsysbasisstadesch"/>
    <w:next w:val="Basistekststadesch"/>
    <w:uiPriority w:val="4"/>
    <w:rsid w:val="003964D4"/>
  </w:style>
  <w:style w:type="paragraph" w:styleId="Inhopg9">
    <w:name w:val="toc 9"/>
    <w:aliases w:val="Inhopg 9 stad &amp; esch"/>
    <w:basedOn w:val="Zsysbasisstadesch"/>
    <w:next w:val="Basistekststadesch"/>
    <w:uiPriority w:val="4"/>
    <w:rsid w:val="003964D4"/>
  </w:style>
  <w:style w:type="paragraph" w:styleId="Afzender">
    <w:name w:val="envelope return"/>
    <w:basedOn w:val="Zsysbasisstadesch"/>
    <w:next w:val="Basistekststadesch"/>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stadesch"/>
    <w:next w:val="Basistekststadesch"/>
    <w:uiPriority w:val="98"/>
    <w:semiHidden/>
    <w:rsid w:val="0020607F"/>
  </w:style>
  <w:style w:type="paragraph" w:styleId="Bloktekst">
    <w:name w:val="Block Text"/>
    <w:basedOn w:val="Zsysbasisstadesch"/>
    <w:next w:val="Basistekststadesch"/>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tadesch"/>
    <w:next w:val="Basistekststadesch"/>
    <w:uiPriority w:val="98"/>
    <w:semiHidden/>
    <w:rsid w:val="0020607F"/>
  </w:style>
  <w:style w:type="paragraph" w:styleId="Handtekening">
    <w:name w:val="Signature"/>
    <w:basedOn w:val="Zsysbasisstadesch"/>
    <w:next w:val="Basistekststadesch"/>
    <w:uiPriority w:val="98"/>
    <w:semiHidden/>
    <w:rsid w:val="0020607F"/>
  </w:style>
  <w:style w:type="paragraph" w:styleId="HTML-voorafopgemaakt">
    <w:name w:val="HTML Preformatted"/>
    <w:basedOn w:val="Zsysbasisstadesch"/>
    <w:next w:val="Basistekststadesch"/>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HTML-adres">
    <w:name w:val="HTML Address"/>
    <w:basedOn w:val="Zsysbasisstadesch"/>
    <w:next w:val="Basistekststadesch"/>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arcering-accent6">
    <w:name w:val="Light Shading Accent 6"/>
    <w:basedOn w:val="Standaardtabel"/>
    <w:uiPriority w:val="60"/>
    <w:rsid w:val="00E0776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tadesch"/>
    <w:next w:val="Basistekststadesch"/>
    <w:uiPriority w:val="98"/>
    <w:semiHidden/>
    <w:rsid w:val="00F33259"/>
    <w:pPr>
      <w:ind w:left="284" w:hanging="284"/>
    </w:pPr>
  </w:style>
  <w:style w:type="paragraph" w:styleId="Lijst2">
    <w:name w:val="List 2"/>
    <w:basedOn w:val="Zsysbasisstadesch"/>
    <w:next w:val="Basistekststadesch"/>
    <w:uiPriority w:val="98"/>
    <w:semiHidden/>
    <w:rsid w:val="00F33259"/>
    <w:pPr>
      <w:ind w:left="568" w:hanging="284"/>
    </w:pPr>
  </w:style>
  <w:style w:type="paragraph" w:styleId="Lijst3">
    <w:name w:val="List 3"/>
    <w:basedOn w:val="Zsysbasisstadesch"/>
    <w:next w:val="Basistekststadesch"/>
    <w:uiPriority w:val="98"/>
    <w:semiHidden/>
    <w:rsid w:val="00F33259"/>
    <w:pPr>
      <w:ind w:left="851" w:hanging="284"/>
    </w:pPr>
  </w:style>
  <w:style w:type="paragraph" w:styleId="Lijst4">
    <w:name w:val="List 4"/>
    <w:basedOn w:val="Zsysbasisstadesch"/>
    <w:next w:val="Basistekststadesch"/>
    <w:uiPriority w:val="98"/>
    <w:semiHidden/>
    <w:rsid w:val="00F33259"/>
    <w:pPr>
      <w:ind w:left="1135" w:hanging="284"/>
    </w:pPr>
  </w:style>
  <w:style w:type="paragraph" w:styleId="Lijst5">
    <w:name w:val="List 5"/>
    <w:basedOn w:val="Zsysbasisstadesch"/>
    <w:next w:val="Basistekststadesch"/>
    <w:uiPriority w:val="98"/>
    <w:semiHidden/>
    <w:rsid w:val="00F33259"/>
    <w:pPr>
      <w:ind w:left="1418" w:hanging="284"/>
    </w:pPr>
  </w:style>
  <w:style w:type="paragraph" w:styleId="Index1">
    <w:name w:val="index 1"/>
    <w:basedOn w:val="Zsysbasisstadesch"/>
    <w:next w:val="Basistekststadesch"/>
    <w:uiPriority w:val="98"/>
    <w:semiHidden/>
    <w:rsid w:val="00F33259"/>
  </w:style>
  <w:style w:type="paragraph" w:styleId="Lijstopsomteken">
    <w:name w:val="List Bullet"/>
    <w:basedOn w:val="Zsysbasisstadesch"/>
    <w:next w:val="Basistekststadesch"/>
    <w:uiPriority w:val="98"/>
    <w:semiHidden/>
    <w:rsid w:val="00E7078D"/>
    <w:pPr>
      <w:numPr>
        <w:numId w:val="14"/>
      </w:numPr>
      <w:ind w:left="357" w:hanging="357"/>
    </w:pPr>
  </w:style>
  <w:style w:type="paragraph" w:styleId="Lijstopsomteken2">
    <w:name w:val="List Bullet 2"/>
    <w:basedOn w:val="Zsysbasisstadesch"/>
    <w:next w:val="Basistekststadesch"/>
    <w:uiPriority w:val="98"/>
    <w:semiHidden/>
    <w:rsid w:val="00E7078D"/>
    <w:pPr>
      <w:numPr>
        <w:numId w:val="15"/>
      </w:numPr>
      <w:ind w:left="641" w:hanging="357"/>
    </w:pPr>
  </w:style>
  <w:style w:type="paragraph" w:styleId="Lijstopsomteken3">
    <w:name w:val="List Bullet 3"/>
    <w:basedOn w:val="Zsysbasisstadesch"/>
    <w:next w:val="Basistekststadesch"/>
    <w:uiPriority w:val="98"/>
    <w:semiHidden/>
    <w:rsid w:val="00E7078D"/>
    <w:pPr>
      <w:numPr>
        <w:numId w:val="16"/>
      </w:numPr>
      <w:ind w:left="924" w:hanging="357"/>
    </w:pPr>
  </w:style>
  <w:style w:type="paragraph" w:styleId="Lijstopsomteken4">
    <w:name w:val="List Bullet 4"/>
    <w:basedOn w:val="Zsysbasisstadesch"/>
    <w:next w:val="Basistekststadesch"/>
    <w:uiPriority w:val="98"/>
    <w:semiHidden/>
    <w:rsid w:val="00E7078D"/>
    <w:pPr>
      <w:numPr>
        <w:numId w:val="17"/>
      </w:numPr>
      <w:ind w:left="1208" w:hanging="357"/>
    </w:pPr>
  </w:style>
  <w:style w:type="paragraph" w:styleId="Lijstnummering">
    <w:name w:val="List Number"/>
    <w:basedOn w:val="Zsysbasisstadesch"/>
    <w:next w:val="Basistekststadesch"/>
    <w:uiPriority w:val="98"/>
    <w:semiHidden/>
    <w:rsid w:val="00705849"/>
    <w:pPr>
      <w:numPr>
        <w:numId w:val="19"/>
      </w:numPr>
      <w:ind w:left="357" w:hanging="357"/>
    </w:pPr>
  </w:style>
  <w:style w:type="paragraph" w:styleId="Lijstnummering2">
    <w:name w:val="List Number 2"/>
    <w:basedOn w:val="Zsysbasisstadesch"/>
    <w:next w:val="Basistekststadesch"/>
    <w:uiPriority w:val="98"/>
    <w:semiHidden/>
    <w:rsid w:val="00705849"/>
    <w:pPr>
      <w:numPr>
        <w:numId w:val="20"/>
      </w:numPr>
      <w:ind w:left="641" w:hanging="357"/>
    </w:pPr>
  </w:style>
  <w:style w:type="paragraph" w:styleId="Lijstnummering3">
    <w:name w:val="List Number 3"/>
    <w:basedOn w:val="Zsysbasisstadesch"/>
    <w:next w:val="Basistekststadesch"/>
    <w:uiPriority w:val="98"/>
    <w:semiHidden/>
    <w:rsid w:val="00705849"/>
    <w:pPr>
      <w:numPr>
        <w:numId w:val="21"/>
      </w:numPr>
      <w:ind w:left="924" w:hanging="357"/>
    </w:pPr>
  </w:style>
  <w:style w:type="paragraph" w:styleId="Lijstnummering4">
    <w:name w:val="List Number 4"/>
    <w:basedOn w:val="Zsysbasisstadesch"/>
    <w:next w:val="Basistekststadesch"/>
    <w:uiPriority w:val="98"/>
    <w:semiHidden/>
    <w:rsid w:val="00705849"/>
    <w:pPr>
      <w:numPr>
        <w:numId w:val="22"/>
      </w:numPr>
      <w:ind w:left="1208" w:hanging="357"/>
    </w:pPr>
  </w:style>
  <w:style w:type="paragraph" w:styleId="Lijstnummering5">
    <w:name w:val="List Number 5"/>
    <w:basedOn w:val="Zsysbasisstadesch"/>
    <w:next w:val="Basistekststadesch"/>
    <w:uiPriority w:val="98"/>
    <w:semiHidden/>
    <w:rsid w:val="00705849"/>
    <w:pPr>
      <w:numPr>
        <w:numId w:val="23"/>
      </w:numPr>
      <w:ind w:left="1491" w:hanging="357"/>
    </w:pPr>
  </w:style>
  <w:style w:type="paragraph" w:styleId="Lijstvoortzetting">
    <w:name w:val="List Continue"/>
    <w:basedOn w:val="Zsysbasisstadesch"/>
    <w:next w:val="Basistekststadesch"/>
    <w:uiPriority w:val="98"/>
    <w:semiHidden/>
    <w:rsid w:val="00705849"/>
    <w:pPr>
      <w:ind w:left="284"/>
    </w:pPr>
  </w:style>
  <w:style w:type="paragraph" w:styleId="Lijstvoortzetting2">
    <w:name w:val="List Continue 2"/>
    <w:basedOn w:val="Zsysbasisstadesch"/>
    <w:next w:val="Basistekststadesch"/>
    <w:uiPriority w:val="98"/>
    <w:semiHidden/>
    <w:rsid w:val="00705849"/>
    <w:pPr>
      <w:ind w:left="567"/>
    </w:pPr>
  </w:style>
  <w:style w:type="paragraph" w:styleId="Lijstvoortzetting3">
    <w:name w:val="List Continue 3"/>
    <w:basedOn w:val="Zsysbasisstadesch"/>
    <w:next w:val="Basistekststadesch"/>
    <w:uiPriority w:val="98"/>
    <w:semiHidden/>
    <w:rsid w:val="00705849"/>
    <w:pPr>
      <w:ind w:left="851"/>
    </w:pPr>
  </w:style>
  <w:style w:type="paragraph" w:styleId="Lijstvoortzetting4">
    <w:name w:val="List Continue 4"/>
    <w:basedOn w:val="Zsysbasisstadesch"/>
    <w:next w:val="Basistekststadesch"/>
    <w:uiPriority w:val="98"/>
    <w:semiHidden/>
    <w:rsid w:val="00705849"/>
    <w:pPr>
      <w:ind w:left="1134"/>
    </w:pPr>
  </w:style>
  <w:style w:type="paragraph" w:styleId="Lijstvoortzetting5">
    <w:name w:val="List Continue 5"/>
    <w:basedOn w:val="Zsysbasisstadesch"/>
    <w:next w:val="Basistekststadesch"/>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stadesch"/>
    <w:next w:val="Basistekststadesch"/>
    <w:uiPriority w:val="98"/>
    <w:semiHidden/>
    <w:rsid w:val="0020607F"/>
  </w:style>
  <w:style w:type="paragraph" w:styleId="Notitiekop">
    <w:name w:val="Note Heading"/>
    <w:basedOn w:val="Zsysbasisstadesch"/>
    <w:next w:val="Basistekststadesch"/>
    <w:uiPriority w:val="98"/>
    <w:semiHidden/>
    <w:rsid w:val="0020607F"/>
  </w:style>
  <w:style w:type="paragraph" w:styleId="Plattetekst">
    <w:name w:val="Body Text"/>
    <w:basedOn w:val="Zsysbasisstadesch"/>
    <w:next w:val="Basistekststadesch"/>
    <w:link w:val="PlattetekstChar"/>
    <w:uiPriority w:val="98"/>
    <w:semiHidden/>
    <w:rsid w:val="0020607F"/>
  </w:style>
  <w:style w:type="paragraph" w:styleId="Plattetekst2">
    <w:name w:val="Body Text 2"/>
    <w:basedOn w:val="Zsysbasisstadesch"/>
    <w:next w:val="Basistekststadesch"/>
    <w:link w:val="Plattetekst2Char"/>
    <w:uiPriority w:val="3"/>
    <w:semiHidden/>
    <w:rsid w:val="00E7078D"/>
  </w:style>
  <w:style w:type="paragraph" w:styleId="Plattetekst3">
    <w:name w:val="Body Text 3"/>
    <w:basedOn w:val="Zsysbasisstadesch"/>
    <w:next w:val="Basistekststadesch"/>
    <w:uiPriority w:val="3"/>
    <w:semiHidden/>
    <w:rsid w:val="0020607F"/>
  </w:style>
  <w:style w:type="paragraph" w:styleId="Platteteksteersteinspringing">
    <w:name w:val="Body Text First Indent"/>
    <w:basedOn w:val="Zsysbasisstadesch"/>
    <w:next w:val="Basistekststadesch"/>
    <w:link w:val="PlatteteksteersteinspringingChar"/>
    <w:uiPriority w:val="3"/>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kern w:val="20"/>
      <w:sz w:val="18"/>
      <w:szCs w:val="18"/>
    </w:rPr>
  </w:style>
  <w:style w:type="paragraph" w:styleId="Plattetekstinspringen">
    <w:name w:val="Body Text Indent"/>
    <w:basedOn w:val="Zsysbasisstadesch"/>
    <w:next w:val="Basistekststadesch"/>
    <w:link w:val="PlattetekstinspringenChar"/>
    <w:uiPriority w:val="3"/>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tadesch"/>
    <w:next w:val="Basistekststadesch"/>
    <w:link w:val="Platteteksteersteinspringing2Char"/>
    <w:uiPriority w:val="3"/>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tadeschChar">
    <w:name w:val="Zsysbasis stad &amp; esch Char"/>
    <w:basedOn w:val="Standaardalinea-lettertype"/>
    <w:link w:val="Zsysbasisstadesch"/>
    <w:semiHidden/>
    <w:rsid w:val="00DF0F5E"/>
    <w:rPr>
      <w:rFonts w:ascii="Gotham Book" w:hAnsi="Gotham Book" w:cs="Arial"/>
      <w:kern w:val="20"/>
      <w:szCs w:val="18"/>
    </w:rPr>
  </w:style>
  <w:style w:type="paragraph" w:styleId="Standaardinspringing">
    <w:name w:val="Normal Indent"/>
    <w:basedOn w:val="Zsysbasisstadesch"/>
    <w:next w:val="Basistekststadesch"/>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tad &amp; esch"/>
    <w:basedOn w:val="Standaardalinea-lettertype"/>
    <w:uiPriority w:val="4"/>
    <w:rsid w:val="00CB7600"/>
    <w:rPr>
      <w:vertAlign w:val="superscript"/>
    </w:rPr>
  </w:style>
  <w:style w:type="paragraph" w:styleId="Voetnoottekst">
    <w:name w:val="footnote text"/>
    <w:aliases w:val="Voetnoottekst stad &amp; esch"/>
    <w:basedOn w:val="Zsysbasisstadesch"/>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stadesch"/>
    <w:next w:val="Basistekststadesch"/>
    <w:uiPriority w:val="98"/>
    <w:semiHidden/>
    <w:rsid w:val="0020607F"/>
  </w:style>
  <w:style w:type="paragraph" w:styleId="Tekstzonderopmaak">
    <w:name w:val="Plain Text"/>
    <w:basedOn w:val="Zsysbasisstadesch"/>
    <w:next w:val="Basistekststadesch"/>
    <w:uiPriority w:val="98"/>
    <w:semiHidden/>
    <w:rsid w:val="0020607F"/>
  </w:style>
  <w:style w:type="paragraph" w:styleId="Ballontekst">
    <w:name w:val="Balloon Text"/>
    <w:basedOn w:val="Zsysbasisstadesch"/>
    <w:next w:val="Basistekststadesch"/>
    <w:uiPriority w:val="98"/>
    <w:semiHidden/>
    <w:rsid w:val="0020607F"/>
  </w:style>
  <w:style w:type="paragraph" w:styleId="Bijschrift">
    <w:name w:val="caption"/>
    <w:aliases w:val="Bijschrift stad &amp; esch"/>
    <w:basedOn w:val="Zsysbasisstadesch"/>
    <w:next w:val="Basistekststadesch"/>
    <w:uiPriority w:val="4"/>
    <w:rsid w:val="0020607F"/>
  </w:style>
  <w:style w:type="character" w:customStyle="1" w:styleId="TekstopmerkingChar">
    <w:name w:val="Tekst opmerking Char"/>
    <w:basedOn w:val="ZsysbasisstadeschChar"/>
    <w:link w:val="Tekstopmerking"/>
    <w:semiHidden/>
    <w:rsid w:val="008736AE"/>
    <w:rPr>
      <w:rFonts w:asciiTheme="minorHAnsi" w:hAnsiTheme="minorHAnsi" w:cs="Maiandra GD"/>
      <w:kern w:val="20"/>
      <w:sz w:val="18"/>
      <w:szCs w:val="18"/>
    </w:rPr>
  </w:style>
  <w:style w:type="paragraph" w:styleId="Documentstructuur">
    <w:name w:val="Document Map"/>
    <w:basedOn w:val="Zsysbasisstadesch"/>
    <w:next w:val="Basistekststadesch"/>
    <w:uiPriority w:val="98"/>
    <w:semiHidden/>
    <w:rsid w:val="0020607F"/>
  </w:style>
  <w:style w:type="table" w:styleId="Lichtearcering-accent5">
    <w:name w:val="Light Shading Accent 5"/>
    <w:basedOn w:val="Standaardtabel"/>
    <w:uiPriority w:val="60"/>
    <w:rsid w:val="00E0776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Eindnoottekst">
    <w:name w:val="endnote text"/>
    <w:aliases w:val="Eindnoottekst stad &amp; esch"/>
    <w:basedOn w:val="Zsysbasisstadesch"/>
    <w:next w:val="Basistekststadesch"/>
    <w:uiPriority w:val="4"/>
    <w:rsid w:val="0020607F"/>
  </w:style>
  <w:style w:type="paragraph" w:styleId="Indexkop">
    <w:name w:val="index heading"/>
    <w:basedOn w:val="Zsysbasisstadesch"/>
    <w:next w:val="Basistekststadesch"/>
    <w:uiPriority w:val="98"/>
    <w:semiHidden/>
    <w:rsid w:val="0020607F"/>
  </w:style>
  <w:style w:type="paragraph" w:styleId="Kopbronvermelding">
    <w:name w:val="toa heading"/>
    <w:basedOn w:val="Zsysbasisstadesch"/>
    <w:next w:val="Basistekststadesch"/>
    <w:uiPriority w:val="98"/>
    <w:semiHidden/>
    <w:rsid w:val="0020607F"/>
  </w:style>
  <w:style w:type="paragraph" w:styleId="Lijstopsomteken5">
    <w:name w:val="List Bullet 5"/>
    <w:basedOn w:val="Zsysbasisstadesch"/>
    <w:next w:val="Basistekststadesch"/>
    <w:uiPriority w:val="98"/>
    <w:semiHidden/>
    <w:rsid w:val="00E7078D"/>
    <w:pPr>
      <w:numPr>
        <w:numId w:val="18"/>
      </w:numPr>
      <w:ind w:left="1491" w:hanging="357"/>
    </w:pPr>
  </w:style>
  <w:style w:type="paragraph" w:styleId="Macrotekst">
    <w:name w:val="macro"/>
    <w:basedOn w:val="Zsysbasisstadesch"/>
    <w:next w:val="Basistekststadesch"/>
    <w:uiPriority w:val="98"/>
    <w:semiHidden/>
    <w:rsid w:val="0020607F"/>
  </w:style>
  <w:style w:type="paragraph" w:styleId="Tekstopmerking">
    <w:name w:val="annotation text"/>
    <w:basedOn w:val="Zsysbasisstadesch"/>
    <w:next w:val="Basistekststadesch"/>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stadesch">
    <w:name w:val="Opsomming teken 1e niveau stad &amp; esch"/>
    <w:basedOn w:val="Zsysbasisstadesch"/>
    <w:uiPriority w:val="4"/>
    <w:rsid w:val="00B01DA1"/>
    <w:pPr>
      <w:numPr>
        <w:numId w:val="39"/>
      </w:numPr>
    </w:pPr>
  </w:style>
  <w:style w:type="paragraph" w:customStyle="1" w:styleId="Opsommingteken2eniveaustadesch">
    <w:name w:val="Opsomming teken 2e niveau stad &amp; esch"/>
    <w:basedOn w:val="Zsysbasisstadesch"/>
    <w:uiPriority w:val="4"/>
    <w:rsid w:val="00B01DA1"/>
    <w:pPr>
      <w:numPr>
        <w:ilvl w:val="1"/>
        <w:numId w:val="39"/>
      </w:numPr>
    </w:pPr>
  </w:style>
  <w:style w:type="paragraph" w:customStyle="1" w:styleId="Opsommingteken3eniveaustadesch">
    <w:name w:val="Opsomming teken 3e niveau stad &amp; esch"/>
    <w:basedOn w:val="Zsysbasisstadesch"/>
    <w:uiPriority w:val="4"/>
    <w:rsid w:val="00B01DA1"/>
    <w:pPr>
      <w:numPr>
        <w:ilvl w:val="2"/>
        <w:numId w:val="39"/>
      </w:numPr>
    </w:pPr>
  </w:style>
  <w:style w:type="paragraph" w:customStyle="1" w:styleId="Opsommingbolletje1eniveaustadesch">
    <w:name w:val="Opsomming bolletje 1e niveau stad &amp; esch"/>
    <w:basedOn w:val="Zsysbasisstadesch"/>
    <w:uiPriority w:val="4"/>
    <w:qFormat/>
    <w:rsid w:val="00D278B5"/>
    <w:pPr>
      <w:numPr>
        <w:numId w:val="47"/>
      </w:numPr>
    </w:pPr>
  </w:style>
  <w:style w:type="paragraph" w:customStyle="1" w:styleId="Opsommingbolletje2eniveaustadesch">
    <w:name w:val="Opsomming bolletje 2e niveau stad &amp; esch"/>
    <w:basedOn w:val="Zsysbasisstadesch"/>
    <w:uiPriority w:val="4"/>
    <w:qFormat/>
    <w:rsid w:val="00D278B5"/>
    <w:pPr>
      <w:numPr>
        <w:ilvl w:val="1"/>
        <w:numId w:val="47"/>
      </w:numPr>
    </w:pPr>
  </w:style>
  <w:style w:type="paragraph" w:customStyle="1" w:styleId="Opsommingbolletje3eniveaustadesch">
    <w:name w:val="Opsomming bolletje 3e niveau stad &amp; esch"/>
    <w:basedOn w:val="Zsysbasisstadesch"/>
    <w:uiPriority w:val="4"/>
    <w:qFormat/>
    <w:rsid w:val="00D278B5"/>
    <w:pPr>
      <w:numPr>
        <w:ilvl w:val="2"/>
        <w:numId w:val="47"/>
      </w:numPr>
    </w:pPr>
  </w:style>
  <w:style w:type="numbering" w:customStyle="1" w:styleId="Opsommingbolletjestadesch">
    <w:name w:val="Opsomming bolletje stad &amp; esch"/>
    <w:uiPriority w:val="4"/>
    <w:semiHidden/>
    <w:rsid w:val="00D278B5"/>
    <w:pPr>
      <w:numPr>
        <w:numId w:val="1"/>
      </w:numPr>
    </w:pPr>
  </w:style>
  <w:style w:type="paragraph" w:customStyle="1" w:styleId="Opsommingkleineletter1eniveaustadesch">
    <w:name w:val="Opsomming kleine letter 1e niveau stad &amp; esch"/>
    <w:basedOn w:val="Zsysbasisstadesch"/>
    <w:uiPriority w:val="4"/>
    <w:qFormat/>
    <w:rsid w:val="00B01DA1"/>
    <w:pPr>
      <w:numPr>
        <w:numId w:val="35"/>
      </w:numPr>
    </w:pPr>
  </w:style>
  <w:style w:type="paragraph" w:customStyle="1" w:styleId="Opsommingkleineletter2eniveaustadesch">
    <w:name w:val="Opsomming kleine letter 2e niveau stad &amp; esch"/>
    <w:basedOn w:val="Zsysbasisstadesch"/>
    <w:uiPriority w:val="4"/>
    <w:qFormat/>
    <w:rsid w:val="00B01DA1"/>
    <w:pPr>
      <w:numPr>
        <w:ilvl w:val="1"/>
        <w:numId w:val="35"/>
      </w:numPr>
    </w:pPr>
  </w:style>
  <w:style w:type="paragraph" w:customStyle="1" w:styleId="Opsommingkleineletter3eniveaustadesch">
    <w:name w:val="Opsomming kleine letter 3e niveau stad &amp; esch"/>
    <w:basedOn w:val="Zsysbasisstadesch"/>
    <w:uiPriority w:val="4"/>
    <w:qFormat/>
    <w:rsid w:val="00B01DA1"/>
    <w:pPr>
      <w:numPr>
        <w:ilvl w:val="2"/>
        <w:numId w:val="35"/>
      </w:numPr>
    </w:pPr>
  </w:style>
  <w:style w:type="numbering" w:customStyle="1" w:styleId="Opsommingkleineletterstadesch">
    <w:name w:val="Opsomming kleine letter stad &amp; esch"/>
    <w:uiPriority w:val="4"/>
    <w:semiHidden/>
    <w:rsid w:val="00B01DA1"/>
    <w:pPr>
      <w:numPr>
        <w:numId w:val="8"/>
      </w:numPr>
    </w:pPr>
  </w:style>
  <w:style w:type="paragraph" w:customStyle="1" w:styleId="Opsommingnummer1eniveaustadesch">
    <w:name w:val="Opsomming nummer 1e niveau stad &amp; esch"/>
    <w:basedOn w:val="Zsysbasisstadesch"/>
    <w:uiPriority w:val="4"/>
    <w:qFormat/>
    <w:rsid w:val="00B01DA1"/>
    <w:pPr>
      <w:numPr>
        <w:numId w:val="36"/>
      </w:numPr>
    </w:pPr>
  </w:style>
  <w:style w:type="paragraph" w:customStyle="1" w:styleId="Opsommingnummer2eniveaustadesch">
    <w:name w:val="Opsomming nummer 2e niveau stad &amp; esch"/>
    <w:basedOn w:val="Zsysbasisstadesch"/>
    <w:uiPriority w:val="4"/>
    <w:qFormat/>
    <w:rsid w:val="00B01DA1"/>
    <w:pPr>
      <w:numPr>
        <w:ilvl w:val="1"/>
        <w:numId w:val="36"/>
      </w:numPr>
    </w:pPr>
  </w:style>
  <w:style w:type="paragraph" w:customStyle="1" w:styleId="Opsommingnummer3eniveaustadesch">
    <w:name w:val="Opsomming nummer 3e niveau stad &amp; esch"/>
    <w:basedOn w:val="Zsysbasisstadesch"/>
    <w:uiPriority w:val="4"/>
    <w:qFormat/>
    <w:rsid w:val="00B01DA1"/>
    <w:pPr>
      <w:numPr>
        <w:ilvl w:val="2"/>
        <w:numId w:val="36"/>
      </w:numPr>
    </w:pPr>
  </w:style>
  <w:style w:type="numbering" w:customStyle="1" w:styleId="Opsommingnummerstadesch">
    <w:name w:val="Opsomming nummer stad &amp; esch"/>
    <w:uiPriority w:val="4"/>
    <w:semiHidden/>
    <w:rsid w:val="00B01DA1"/>
    <w:pPr>
      <w:numPr>
        <w:numId w:val="2"/>
      </w:numPr>
    </w:pPr>
  </w:style>
  <w:style w:type="paragraph" w:customStyle="1" w:styleId="Opsommingopenrondje1eniveaustadesch">
    <w:name w:val="Opsomming open rondje 1e niveau stad &amp; esch"/>
    <w:basedOn w:val="Zsysbasisstadesch"/>
    <w:uiPriority w:val="4"/>
    <w:rsid w:val="00B01DA1"/>
    <w:pPr>
      <w:numPr>
        <w:numId w:val="37"/>
      </w:numPr>
    </w:pPr>
  </w:style>
  <w:style w:type="paragraph" w:customStyle="1" w:styleId="Opsommingopenrondje2eniveaustadesch">
    <w:name w:val="Opsomming open rondje 2e niveau stad &amp; esch"/>
    <w:basedOn w:val="Zsysbasisstadesch"/>
    <w:uiPriority w:val="4"/>
    <w:rsid w:val="00B01DA1"/>
    <w:pPr>
      <w:numPr>
        <w:ilvl w:val="1"/>
        <w:numId w:val="37"/>
      </w:numPr>
    </w:pPr>
  </w:style>
  <w:style w:type="paragraph" w:customStyle="1" w:styleId="Opsommingopenrondje3eniveaustadesch">
    <w:name w:val="Opsomming open rondje 3e niveau stad &amp; esch"/>
    <w:basedOn w:val="Zsysbasisstadesch"/>
    <w:uiPriority w:val="4"/>
    <w:rsid w:val="00B01DA1"/>
    <w:pPr>
      <w:numPr>
        <w:ilvl w:val="2"/>
        <w:numId w:val="37"/>
      </w:numPr>
    </w:pPr>
  </w:style>
  <w:style w:type="numbering" w:customStyle="1" w:styleId="Opsommingopenrondjestadesch">
    <w:name w:val="Opsomming open rondje stad &amp; esch"/>
    <w:uiPriority w:val="4"/>
    <w:semiHidden/>
    <w:rsid w:val="00B01DA1"/>
    <w:pPr>
      <w:numPr>
        <w:numId w:val="3"/>
      </w:numPr>
    </w:pPr>
  </w:style>
  <w:style w:type="paragraph" w:customStyle="1" w:styleId="Opsommingstreepje1eniveaustadesch">
    <w:name w:val="Opsomming streepje 1e niveau stad &amp; esch"/>
    <w:basedOn w:val="Zsysbasisstadesch"/>
    <w:uiPriority w:val="4"/>
    <w:qFormat/>
    <w:rsid w:val="00B01DA1"/>
    <w:pPr>
      <w:numPr>
        <w:numId w:val="38"/>
      </w:numPr>
    </w:pPr>
  </w:style>
  <w:style w:type="paragraph" w:customStyle="1" w:styleId="Opsommingstreepje2eniveaustadesch">
    <w:name w:val="Opsomming streepje 2e niveau stad &amp; esch"/>
    <w:basedOn w:val="Zsysbasisstadesch"/>
    <w:uiPriority w:val="4"/>
    <w:qFormat/>
    <w:rsid w:val="00B01DA1"/>
    <w:pPr>
      <w:numPr>
        <w:ilvl w:val="1"/>
        <w:numId w:val="38"/>
      </w:numPr>
    </w:pPr>
  </w:style>
  <w:style w:type="paragraph" w:customStyle="1" w:styleId="Opsommingstreepje3eniveaustadesch">
    <w:name w:val="Opsomming streepje 3e niveau stad &amp; esch"/>
    <w:basedOn w:val="Zsysbasisstadesch"/>
    <w:uiPriority w:val="4"/>
    <w:qFormat/>
    <w:rsid w:val="00B01DA1"/>
    <w:pPr>
      <w:numPr>
        <w:ilvl w:val="2"/>
        <w:numId w:val="38"/>
      </w:numPr>
    </w:pPr>
  </w:style>
  <w:style w:type="numbering" w:customStyle="1" w:styleId="Opsommingstreepjestadesch">
    <w:name w:val="Opsomming streepje stad &amp; esch"/>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DA6E07"/>
    <w:rPr>
      <w:color w:val="auto"/>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3">
    <w:name w:val="Light Shading Accent 3"/>
    <w:basedOn w:val="Standaardtabel"/>
    <w:uiPriority w:val="60"/>
    <w:rsid w:val="00E0776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2">
    <w:name w:val="Light Shading Accent 2"/>
    <w:basedOn w:val="Standaardtabel"/>
    <w:uiPriority w:val="60"/>
    <w:rsid w:val="00E0776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Bibliografie">
    <w:name w:val="Bibliography"/>
    <w:basedOn w:val="Zsysbasisstadesch"/>
    <w:next w:val="Basistekststadesch"/>
    <w:uiPriority w:val="98"/>
    <w:semiHidden/>
    <w:rsid w:val="00E07762"/>
  </w:style>
  <w:style w:type="paragraph" w:styleId="Citaat">
    <w:name w:val="Quote"/>
    <w:basedOn w:val="Zsysbasisstadesch"/>
    <w:next w:val="Basistekststadesch"/>
    <w:link w:val="CitaatChar"/>
    <w:uiPriority w:val="98"/>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stadesch"/>
    <w:next w:val="Basistekststadesch"/>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tad &amp; esch"/>
    <w:basedOn w:val="Standaardalinea-lettertype"/>
    <w:uiPriority w:val="4"/>
    <w:rsid w:val="00E07762"/>
    <w:rPr>
      <w:vertAlign w:val="superscript"/>
    </w:rPr>
  </w:style>
  <w:style w:type="paragraph" w:styleId="Geenafstand">
    <w:name w:val="No Spacing"/>
    <w:basedOn w:val="Zsysbasisstadesch"/>
    <w:next w:val="Basistekststadesch"/>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tadesch"/>
    <w:next w:val="Basistekststadesch"/>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tadesch"/>
    <w:next w:val="Basistekststadesch"/>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tadesch">
    <w:name w:val="Kopnummering stad &amp; esch"/>
    <w:uiPriority w:val="4"/>
    <w:semiHidden/>
    <w:rsid w:val="00B01DA1"/>
    <w:pPr>
      <w:numPr>
        <w:numId w:val="9"/>
      </w:numPr>
    </w:pPr>
  </w:style>
  <w:style w:type="paragraph" w:customStyle="1" w:styleId="Zsyseenpuntstadesch">
    <w:name w:val="Zsyseenpunt stad &amp; esch"/>
    <w:basedOn w:val="Zsysbasisstadesch"/>
    <w:uiPriority w:val="4"/>
    <w:semiHidden/>
    <w:rsid w:val="00756C31"/>
    <w:pPr>
      <w:spacing w:line="20" w:lineRule="exact"/>
    </w:pPr>
    <w:rPr>
      <w:sz w:val="2"/>
    </w:rPr>
  </w:style>
  <w:style w:type="paragraph" w:customStyle="1" w:styleId="Zsysbasisdocumentgegevensstadesch">
    <w:name w:val="Zsysbasisdocumentgegevens stad &amp; esch"/>
    <w:basedOn w:val="Zsysbasisstadesch"/>
    <w:uiPriority w:val="4"/>
    <w:semiHidden/>
    <w:rsid w:val="0020548B"/>
    <w:pPr>
      <w:spacing w:line="220" w:lineRule="exact"/>
    </w:pPr>
    <w:rPr>
      <w:noProof/>
      <w:sz w:val="16"/>
    </w:rPr>
  </w:style>
  <w:style w:type="paragraph" w:customStyle="1" w:styleId="Documentgegevenskopjestadesch">
    <w:name w:val="Documentgegevens kopje stad &amp; esch"/>
    <w:basedOn w:val="Zsysbasisdocumentgegevensstadesch"/>
    <w:uiPriority w:val="4"/>
    <w:rsid w:val="00756C31"/>
    <w:rPr>
      <w:rFonts w:ascii="Gotham Bold" w:hAnsi="Gotham Bold"/>
    </w:rPr>
  </w:style>
  <w:style w:type="paragraph" w:customStyle="1" w:styleId="Documentgegevensstadesch">
    <w:name w:val="Documentgegevens stad &amp; esch"/>
    <w:basedOn w:val="Zsysbasisdocumentgegevensstadesch"/>
    <w:uiPriority w:val="4"/>
    <w:rsid w:val="00756C31"/>
  </w:style>
  <w:style w:type="paragraph" w:customStyle="1" w:styleId="Documentgegevensdatumstadesch">
    <w:name w:val="Documentgegevens datum stad &amp; esch"/>
    <w:basedOn w:val="Zsysbasisdocumentgegevensstadesch"/>
    <w:uiPriority w:val="4"/>
    <w:rsid w:val="00756C31"/>
  </w:style>
  <w:style w:type="paragraph" w:customStyle="1" w:styleId="Documentgegevensonderwerpstadesch">
    <w:name w:val="Documentgegevens onderwerp stad &amp; esch"/>
    <w:basedOn w:val="Zsysbasisdocumentgegevensstadesch"/>
    <w:uiPriority w:val="4"/>
    <w:rsid w:val="00756C31"/>
  </w:style>
  <w:style w:type="paragraph" w:customStyle="1" w:styleId="Documentgegevensextrastadesch">
    <w:name w:val="Documentgegevens extra stad &amp; esch"/>
    <w:basedOn w:val="Zsysbasisdocumentgegevensstadesch"/>
    <w:uiPriority w:val="4"/>
    <w:rsid w:val="00756C31"/>
  </w:style>
  <w:style w:type="paragraph" w:customStyle="1" w:styleId="Paginanummerstadesch">
    <w:name w:val="Paginanummer stad &amp; esch"/>
    <w:basedOn w:val="Zsysbasisstadesch"/>
    <w:uiPriority w:val="4"/>
    <w:rsid w:val="007361EE"/>
    <w:pPr>
      <w:spacing w:line="260" w:lineRule="exact"/>
    </w:pPr>
  </w:style>
  <w:style w:type="paragraph" w:customStyle="1" w:styleId="Afzendergegevensstadesch">
    <w:name w:val="Afzendergegevens stad &amp; esch"/>
    <w:basedOn w:val="Zsysbasisdocumentgegevensstadesch"/>
    <w:uiPriority w:val="4"/>
    <w:rsid w:val="00135E7B"/>
  </w:style>
  <w:style w:type="paragraph" w:customStyle="1" w:styleId="Afzendergegevenskopjestadesch">
    <w:name w:val="Afzendergegevens kopje stad &amp; esch"/>
    <w:basedOn w:val="Zsysbasisdocumentgegevensstadesch"/>
    <w:uiPriority w:val="4"/>
    <w:rsid w:val="00135E7B"/>
  </w:style>
  <w:style w:type="numbering" w:customStyle="1" w:styleId="Opsommingtekenstadesch">
    <w:name w:val="Opsomming teken stad &amp; esch"/>
    <w:uiPriority w:val="4"/>
    <w:semiHidden/>
    <w:rsid w:val="00B01DA1"/>
    <w:pPr>
      <w:numPr>
        <w:numId w:val="10"/>
      </w:numPr>
    </w:pPr>
  </w:style>
  <w:style w:type="paragraph" w:customStyle="1" w:styleId="Alineavoorafbeeldingstadesch">
    <w:name w:val="Alinea voor afbeelding stad &amp; esch"/>
    <w:basedOn w:val="Zsysbasisstadesch"/>
    <w:next w:val="Basistekststadesch"/>
    <w:uiPriority w:val="4"/>
    <w:rsid w:val="00364E1D"/>
    <w:pPr>
      <w:spacing w:line="200" w:lineRule="atLeast"/>
    </w:pPr>
  </w:style>
  <w:style w:type="paragraph" w:customStyle="1" w:styleId="Titelstadesch">
    <w:name w:val="Titel stad &amp; esch"/>
    <w:basedOn w:val="Zsysbasisstadesch"/>
    <w:next w:val="Basistekststadesch"/>
    <w:uiPriority w:val="4"/>
    <w:rsid w:val="000E1539"/>
    <w:pPr>
      <w:keepLines/>
    </w:pPr>
  </w:style>
  <w:style w:type="paragraph" w:customStyle="1" w:styleId="Subtitelstadesch">
    <w:name w:val="Subtitel stad &amp; esch"/>
    <w:basedOn w:val="Zsysbasisstadesch"/>
    <w:next w:val="Basistekststadesch"/>
    <w:uiPriority w:val="4"/>
    <w:rsid w:val="000E1539"/>
    <w:pPr>
      <w:keepLines/>
    </w:pPr>
  </w:style>
  <w:style w:type="numbering" w:customStyle="1" w:styleId="Bijlagenummeringstadesch">
    <w:name w:val="Bijlagenummering stad &amp; esch"/>
    <w:uiPriority w:val="4"/>
    <w:semiHidden/>
    <w:rsid w:val="00AE2110"/>
    <w:pPr>
      <w:numPr>
        <w:numId w:val="13"/>
      </w:numPr>
    </w:pPr>
  </w:style>
  <w:style w:type="paragraph" w:customStyle="1" w:styleId="Bijlagekop1stadesch">
    <w:name w:val="Bijlage kop 1 stad &amp; esch"/>
    <w:basedOn w:val="Zsysbasisstadesch"/>
    <w:next w:val="Basistekststadesch"/>
    <w:uiPriority w:val="4"/>
    <w:rsid w:val="000E1539"/>
    <w:pPr>
      <w:keepNext/>
      <w:keepLines/>
      <w:numPr>
        <w:numId w:val="32"/>
      </w:numPr>
      <w:outlineLvl w:val="0"/>
    </w:pPr>
    <w:rPr>
      <w:b/>
      <w:sz w:val="32"/>
    </w:rPr>
  </w:style>
  <w:style w:type="paragraph" w:customStyle="1" w:styleId="Bijlagekop2stadesch">
    <w:name w:val="Bijlage kop 2 stad &amp; esch"/>
    <w:basedOn w:val="Zsysbasisstadesch"/>
    <w:next w:val="Basistekststadesch"/>
    <w:uiPriority w:val="4"/>
    <w:rsid w:val="000E1539"/>
    <w:pPr>
      <w:keepNext/>
      <w:keepLines/>
      <w:numPr>
        <w:ilvl w:val="1"/>
        <w:numId w:val="32"/>
      </w:numPr>
      <w:outlineLvl w:val="1"/>
    </w:pPr>
    <w:rPr>
      <w:b/>
      <w:i/>
      <w:sz w:val="28"/>
    </w:rPr>
  </w:style>
  <w:style w:type="paragraph" w:styleId="Onderwerpvanopmerking">
    <w:name w:val="annotation subject"/>
    <w:basedOn w:val="Zsysbasisstadesch"/>
    <w:next w:val="Basistekststadesch"/>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kern w:val="20"/>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tadeschChar"/>
    <w:link w:val="Plattetekst"/>
    <w:semiHidden/>
    <w:rsid w:val="00E7078D"/>
    <w:rPr>
      <w:rFonts w:asciiTheme="minorHAnsi" w:hAnsiTheme="minorHAnsi" w:cs="Maiandra GD"/>
      <w:kern w:val="20"/>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tadesch"/>
    <w:next w:val="Basistekststadesch"/>
    <w:link w:val="Plattetekstinspringen2Char"/>
    <w:uiPriority w:val="3"/>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tadesch"/>
    <w:next w:val="Basistekststadesch"/>
    <w:link w:val="Plattetekstinspringen3Char"/>
    <w:uiPriority w:val="3"/>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stadesch">
    <w:name w:val="Tabel zonder opmaak stad &amp; esch"/>
    <w:basedOn w:val="Standaardtabel"/>
    <w:uiPriority w:val="99"/>
    <w:qFormat/>
    <w:rsid w:val="00D16E87"/>
    <w:pPr>
      <w:spacing w:line="240" w:lineRule="auto"/>
    </w:p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innema\Stad%20en%20Esch\SE%20-%20Directiesecretariaat%20en%20PRC%20-%20General\Directie%20Secrerariaat\Secretariaat\Correspondentie\Briefsjablonen\Brief%20Eigenweg%20stad%20&amp;%20esch.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nt stad &amp; esch">
      <a:majorFont>
        <a:latin typeface="Gotham Book"/>
        <a:ea typeface=""/>
        <a:cs typeface=""/>
      </a:majorFont>
      <a:minorFont>
        <a:latin typeface="Gotham Book"/>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8a6b0805-5ed8-4480-bbfb-2d5ecd647f3a" xsi:nil="true"/>
    <lcf76f155ced4ddcb4097134ff3c332f xmlns="1462fdbe-5d15-4c12-90fc-9eb9225dca60">
      <Terms xmlns="http://schemas.microsoft.com/office/infopath/2007/PartnerControls"/>
    </lcf76f155ced4ddcb4097134ff3c332f>
    <TaxCatchAll xmlns="101e27ed-7795-4687-9e1d-63f8bd14d554" xsi:nil="true"/>
    <MediaLengthInSeconds xmlns="8a6b0805-5ed8-4480-bbfb-2d5ecd647f3a" xsi:nil="true"/>
    <SharedWithUsers xmlns="8724a2ba-b8d9-49d6-9ebb-1cb17122dcb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6CE192E3C42724BB72DAB7A9498A4A1" ma:contentTypeVersion="18" ma:contentTypeDescription="Een nieuw document maken." ma:contentTypeScope="" ma:versionID="c5cb8745645e43ca868b1b54ef4244bc">
  <xsd:schema xmlns:xsd="http://www.w3.org/2001/XMLSchema" xmlns:xs="http://www.w3.org/2001/XMLSchema" xmlns:p="http://schemas.microsoft.com/office/2006/metadata/properties" xmlns:ns2="8a6b0805-5ed8-4480-bbfb-2d5ecd647f3a" xmlns:ns3="8724a2ba-b8d9-49d6-9ebb-1cb17122dcbe" xmlns:ns4="1462fdbe-5d15-4c12-90fc-9eb9225dca60" xmlns:ns5="101e27ed-7795-4687-9e1d-63f8bd14d554" targetNamespace="http://schemas.microsoft.com/office/2006/metadata/properties" ma:root="true" ma:fieldsID="26a7b298e9b76db106a67a9d02e162b3" ns2:_="" ns3:_="" ns4:_="" ns5:_="">
    <xsd:import namespace="8a6b0805-5ed8-4480-bbfb-2d5ecd647f3a"/>
    <xsd:import namespace="8724a2ba-b8d9-49d6-9ebb-1cb17122dcbe"/>
    <xsd:import namespace="1462fdbe-5d15-4c12-90fc-9eb9225dca60"/>
    <xsd:import namespace="101e27ed-7795-4687-9e1d-63f8bd14d554"/>
    <xsd:element name="properties">
      <xsd:complexType>
        <xsd:sequence>
          <xsd:element name="documentManagement">
            <xsd:complexType>
              <xsd:all>
                <xsd:element ref="ns2:Title0" minOccurs="0"/>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b0805-5ed8-4480-bbfb-2d5ecd647f3a" elementFormDefault="qualified">
    <xsd:import namespace="http://schemas.microsoft.com/office/2006/documentManagement/types"/>
    <xsd:import namespace="http://schemas.microsoft.com/office/infopath/2007/PartnerControls"/>
    <xsd:element name="Title0" ma:index="8" nillable="true" ma:displayName="Title" ma:default=""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4a2ba-b8d9-49d6-9ebb-1cb17122dcbe"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62fdbe-5d15-4c12-90fc-9eb9225dca60"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06913b1-5a06-4620-a4ec-13aa01c036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e27ed-7795-4687-9e1d-63f8bd14d554"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ce14fa-cb92-4f5b-a0fe-347d75ae9fe1}" ma:internalName="TaxCatchAll" ma:readOnly="false" ma:showField="CatchAllData" ma:web="101e27ed-7795-4687-9e1d-63f8bd14d5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8905B-7B3C-483B-AE59-15E856F24C7F}">
  <ds:schemaRefs>
    <ds:schemaRef ds:uri="http://schemas.microsoft.com/office/2006/metadata/properties"/>
    <ds:schemaRef ds:uri="http://schemas.microsoft.com/office/infopath/2007/PartnerControls"/>
    <ds:schemaRef ds:uri="8a6b0805-5ed8-4480-bbfb-2d5ecd647f3a"/>
    <ds:schemaRef ds:uri="1462fdbe-5d15-4c12-90fc-9eb9225dca60"/>
    <ds:schemaRef ds:uri="101e27ed-7795-4687-9e1d-63f8bd14d554"/>
    <ds:schemaRef ds:uri="8724a2ba-b8d9-49d6-9ebb-1cb17122dcbe"/>
  </ds:schemaRefs>
</ds:datastoreItem>
</file>

<file path=customXml/itemProps2.xml><?xml version="1.0" encoding="utf-8"?>
<ds:datastoreItem xmlns:ds="http://schemas.openxmlformats.org/officeDocument/2006/customXml" ds:itemID="{C3E72A0D-3722-4D65-9566-A1BAD87EF406}">
  <ds:schemaRefs>
    <ds:schemaRef ds:uri="http://schemas.microsoft.com/sharepoint/v3/contenttype/forms"/>
  </ds:schemaRefs>
</ds:datastoreItem>
</file>

<file path=customXml/itemProps3.xml><?xml version="1.0" encoding="utf-8"?>
<ds:datastoreItem xmlns:ds="http://schemas.openxmlformats.org/officeDocument/2006/customXml" ds:itemID="{BE9D6228-312B-488F-84F0-C6EA54243DD1}">
  <ds:schemaRefs>
    <ds:schemaRef ds:uri="http://schemas.openxmlformats.org/officeDocument/2006/bibliography"/>
  </ds:schemaRefs>
</ds:datastoreItem>
</file>

<file path=customXml/itemProps4.xml><?xml version="1.0" encoding="utf-8"?>
<ds:datastoreItem xmlns:ds="http://schemas.openxmlformats.org/officeDocument/2006/customXml" ds:itemID="{9C846A6F-9129-4145-AD99-13CFFA6A5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b0805-5ed8-4480-bbfb-2d5ecd647f3a"/>
    <ds:schemaRef ds:uri="8724a2ba-b8d9-49d6-9ebb-1cb17122dcbe"/>
    <ds:schemaRef ds:uri="1462fdbe-5d15-4c12-90fc-9eb9225dca60"/>
    <ds:schemaRef ds:uri="101e27ed-7795-4687-9e1d-63f8bd14d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Eigenweg stad &amp; esch</Template>
  <TotalTime>11</TotalTime>
  <Pages>1</Pages>
  <Words>167</Words>
  <Characters>922</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Sjabloon</vt:lpstr>
    </vt:vector>
  </TitlesOfParts>
  <Manager/>
  <Company>stad &amp; esch</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Sinnema, M.</dc:creator>
  <cp:keywords/>
  <dc:description>sjabloonversie 1.4.1 - 22 July 2021\r\nontwerp: diezijnvaardig\r\nsjablonen: www.joulesunlimited.nl</dc:description>
  <cp:lastModifiedBy>Benjamins - Wachtmeester, S.</cp:lastModifiedBy>
  <cp:revision>12</cp:revision>
  <cp:lastPrinted>2021-07-22T13:36:00Z</cp:lastPrinted>
  <dcterms:created xsi:type="dcterms:W3CDTF">2026-03-12T12:44:00Z</dcterms:created>
  <dcterms:modified xsi:type="dcterms:W3CDTF">2026-03-13T13:11:00Z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0x01010046CE192E3C42724BB72DAB7A9498A4A1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2f0e49be-bcf9-4eca-878d-bf35e2379db7</vt:lpwstr>
  </property>
  <property fmtid="{D5CDD505-2E9C-101B-9397-08002B2CF9AE}" pid="10" name="xd_Signature">
    <vt:bool>false</vt:bool>
  </property>
</Properties>
</file>